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7B7" w:rsidRPr="00B171CF" w:rsidRDefault="00A977B7" w:rsidP="00A977B7">
      <w:pPr>
        <w:widowControl/>
        <w:spacing w:line="360" w:lineRule="auto"/>
        <w:jc w:val="center"/>
        <w:textAlignment w:val="center"/>
        <w:rPr>
          <w:noProof/>
          <w:color w:val="FF0000"/>
          <w:kern w:val="0"/>
          <w:szCs w:val="21"/>
        </w:rPr>
      </w:pPr>
      <w:r>
        <w:rPr>
          <w:noProof/>
          <w:color w:val="FF0000"/>
          <w:kern w:val="0"/>
          <w:szCs w:val="21"/>
        </w:rPr>
        <w:drawing>
          <wp:anchor distT="0" distB="0" distL="114300" distR="114300" simplePos="0" relativeHeight="251659264" behindDoc="0" locked="0" layoutInCell="1" allowOverlap="1">
            <wp:simplePos x="0" y="0"/>
            <wp:positionH relativeFrom="page">
              <wp:posOffset>12560300</wp:posOffset>
            </wp:positionH>
            <wp:positionV relativeFrom="topMargin">
              <wp:posOffset>10871200</wp:posOffset>
            </wp:positionV>
            <wp:extent cx="482600" cy="317500"/>
            <wp:effectExtent l="0" t="0" r="0" b="6350"/>
            <wp:wrapNone/>
            <wp:docPr id="784"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600" cy="31750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kern w:val="0"/>
          <w:szCs w:val="21"/>
        </w:rPr>
        <w:drawing>
          <wp:inline distT="0" distB="0" distL="0" distR="0">
            <wp:extent cx="3105150" cy="685800"/>
            <wp:effectExtent l="0" t="0" r="0" b="0"/>
            <wp:docPr id="752" name="图片 752" descr="考点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考点361"/>
                    <pic:cNvPicPr>
                      <a:picLocks noChangeAspect="1" noChangeArrowheads="1"/>
                    </pic:cNvPicPr>
                  </pic:nvPicPr>
                  <pic:blipFill rotWithShape="1">
                    <a:blip r:embed="rId9">
                      <a:extLst>
                        <a:ext uri="{28A0092B-C50C-407E-A947-70E740481C1C}">
                          <a14:useLocalDpi xmlns:a14="http://schemas.microsoft.com/office/drawing/2010/main" val="0"/>
                        </a:ext>
                      </a:extLst>
                    </a:blip>
                    <a:srcRect l="15763"/>
                    <a:stretch/>
                  </pic:blipFill>
                  <pic:spPr bwMode="auto">
                    <a:xfrm>
                      <a:off x="0" y="0"/>
                      <a:ext cx="3105150" cy="685800"/>
                    </a:xfrm>
                    <a:prstGeom prst="rect">
                      <a:avLst/>
                    </a:prstGeom>
                    <a:noFill/>
                    <a:ln>
                      <a:noFill/>
                    </a:ln>
                    <a:extLst>
                      <a:ext uri="{53640926-AAD7-44D8-BBD7-CCE9431645EC}">
                        <a14:shadowObscured xmlns:a14="http://schemas.microsoft.com/office/drawing/2010/main"/>
                      </a:ext>
                    </a:extLst>
                  </pic:spPr>
                </pic:pic>
              </a:graphicData>
            </a:graphic>
          </wp:inline>
        </w:drawing>
      </w:r>
    </w:p>
    <w:p w:rsidR="00A977B7" w:rsidRPr="00B171CF" w:rsidRDefault="00A977B7" w:rsidP="00A977B7">
      <w:pPr>
        <w:spacing w:line="360" w:lineRule="auto"/>
        <w:textAlignment w:val="center"/>
        <w:rPr>
          <w:color w:val="FF0000"/>
          <w:kern w:val="0"/>
          <w:szCs w:val="21"/>
        </w:rPr>
      </w:pPr>
      <w:r>
        <w:rPr>
          <w:noProof/>
          <w:color w:val="FF0000"/>
          <w:kern w:val="0"/>
          <w:szCs w:val="21"/>
        </w:rPr>
        <w:drawing>
          <wp:inline distT="0" distB="0" distL="0" distR="0">
            <wp:extent cx="2047875" cy="485775"/>
            <wp:effectExtent l="0" t="0" r="9525" b="9525"/>
            <wp:docPr id="751"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r="-124"/>
                    <a:stretch>
                      <a:fillRect/>
                    </a:stretch>
                  </pic:blipFill>
                  <pic:spPr bwMode="auto">
                    <a:xfrm>
                      <a:off x="0" y="0"/>
                      <a:ext cx="2047875" cy="485775"/>
                    </a:xfrm>
                    <a:prstGeom prst="rect">
                      <a:avLst/>
                    </a:prstGeom>
                    <a:noFill/>
                    <a:ln>
                      <a:noFill/>
                    </a:ln>
                  </pic:spPr>
                </pic:pic>
              </a:graphicData>
            </a:graphic>
          </wp:inline>
        </w:drawing>
      </w:r>
      <w:bookmarkStart w:id="0" w:name="_GoBack"/>
      <w:bookmarkEnd w:id="0"/>
    </w:p>
    <w:p w:rsidR="00A977B7" w:rsidRPr="00B171CF" w:rsidRDefault="00A977B7" w:rsidP="00A977B7">
      <w:pPr>
        <w:wordWrap w:val="0"/>
        <w:spacing w:line="360" w:lineRule="auto"/>
        <w:ind w:firstLineChars="200" w:firstLine="422"/>
        <w:textAlignment w:val="center"/>
        <w:rPr>
          <w:b/>
          <w:kern w:val="0"/>
          <w:szCs w:val="21"/>
        </w:rPr>
      </w:pPr>
      <w:r w:rsidRPr="00B171CF">
        <w:rPr>
          <w:b/>
          <w:kern w:val="0"/>
          <w:szCs w:val="21"/>
        </w:rPr>
        <w:t>一、家庭电路的组成：</w:t>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家庭电路由进户线、电能表、闸刀开关、保险丝、开关、电灯、插座、导线等组成。</w:t>
      </w:r>
    </w:p>
    <w:p w:rsidR="00A977B7" w:rsidRPr="00B171CF" w:rsidRDefault="00A977B7" w:rsidP="00A977B7">
      <w:pPr>
        <w:spacing w:line="360" w:lineRule="auto"/>
        <w:ind w:firstLineChars="200" w:firstLine="420"/>
        <w:jc w:val="center"/>
        <w:textAlignment w:val="center"/>
        <w:rPr>
          <w:kern w:val="0"/>
          <w:szCs w:val="21"/>
        </w:rPr>
      </w:pPr>
      <w:r>
        <w:rPr>
          <w:noProof/>
          <w:kern w:val="0"/>
          <w:szCs w:val="21"/>
        </w:rPr>
        <w:drawing>
          <wp:inline distT="0" distB="0" distL="0" distR="0">
            <wp:extent cx="3848100" cy="2105025"/>
            <wp:effectExtent l="0" t="0" r="0" b="9525"/>
            <wp:docPr id="750"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2105025"/>
                    </a:xfrm>
                    <a:prstGeom prst="rect">
                      <a:avLst/>
                    </a:prstGeom>
                    <a:noFill/>
                    <a:ln>
                      <a:noFill/>
                    </a:ln>
                  </pic:spPr>
                </pic:pic>
              </a:graphicData>
            </a:graphic>
          </wp:inline>
        </w:drawing>
      </w:r>
    </w:p>
    <w:p w:rsidR="00A977B7" w:rsidRPr="00B171CF" w:rsidRDefault="00A977B7" w:rsidP="00A977B7">
      <w:pPr>
        <w:wordWrap w:val="0"/>
        <w:spacing w:line="360" w:lineRule="auto"/>
        <w:ind w:firstLineChars="200" w:firstLine="422"/>
        <w:textAlignment w:val="center"/>
        <w:rPr>
          <w:b/>
          <w:kern w:val="0"/>
          <w:szCs w:val="21"/>
        </w:rPr>
      </w:pPr>
      <w:r w:rsidRPr="00B171CF">
        <w:rPr>
          <w:b/>
          <w:kern w:val="0"/>
          <w:szCs w:val="21"/>
        </w:rPr>
        <w:t>二、家庭电路中各部分电路及作用：</w:t>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1</w:t>
      </w:r>
      <w:r w:rsidRPr="00B171CF">
        <w:rPr>
          <w:kern w:val="0"/>
        </w:rPr>
        <w:t>．</w:t>
      </w:r>
      <w:r w:rsidRPr="00B171CF">
        <w:rPr>
          <w:kern w:val="0"/>
          <w:szCs w:val="21"/>
        </w:rPr>
        <w:t>进户线：进户线有两条，一条是端线，也叫火线，一条是零线。火线与零线之间的电压是</w:t>
      </w:r>
      <w:r w:rsidRPr="00B171CF">
        <w:rPr>
          <w:kern w:val="0"/>
          <w:szCs w:val="21"/>
        </w:rPr>
        <w:t>220 V</w:t>
      </w:r>
      <w:r w:rsidRPr="00B171CF">
        <w:rPr>
          <w:kern w:val="0"/>
          <w:szCs w:val="21"/>
        </w:rPr>
        <w:t>。火线与地面间的电压为</w:t>
      </w:r>
      <w:r w:rsidRPr="00B171CF">
        <w:rPr>
          <w:kern w:val="0"/>
          <w:szCs w:val="21"/>
        </w:rPr>
        <w:t>220 V</w:t>
      </w:r>
      <w:r w:rsidRPr="00B171CF">
        <w:rPr>
          <w:kern w:val="0"/>
          <w:szCs w:val="21"/>
        </w:rPr>
        <w:t>。正常情况下，零线之间和地线之间的电压为</w:t>
      </w:r>
      <w:r w:rsidRPr="00B171CF">
        <w:rPr>
          <w:kern w:val="0"/>
          <w:szCs w:val="21"/>
        </w:rPr>
        <w:t>0 V</w:t>
      </w:r>
      <w:r w:rsidRPr="00B171CF">
        <w:rPr>
          <w:kern w:val="0"/>
          <w:szCs w:val="21"/>
        </w:rPr>
        <w:t>。</w:t>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2</w:t>
      </w:r>
      <w:r w:rsidRPr="00B171CF">
        <w:rPr>
          <w:kern w:val="0"/>
        </w:rPr>
        <w:t>．</w:t>
      </w:r>
      <w:r w:rsidRPr="00B171CF">
        <w:rPr>
          <w:kern w:val="0"/>
          <w:szCs w:val="21"/>
        </w:rPr>
        <w:t>电能表：电能表安装在家庭电路的干路上，这样才能测出全部家用电器消耗的电能。</w:t>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3</w:t>
      </w:r>
      <w:r w:rsidRPr="00B171CF">
        <w:rPr>
          <w:kern w:val="0"/>
        </w:rPr>
        <w:t>．</w:t>
      </w:r>
      <w:r w:rsidRPr="00B171CF">
        <w:rPr>
          <w:kern w:val="0"/>
          <w:szCs w:val="21"/>
        </w:rPr>
        <w:t>闸刀开关：闸刀开关安装在家庭电路的干路上，控制整个电路的通断。</w:t>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4</w:t>
      </w:r>
      <w:r w:rsidRPr="00B171CF">
        <w:rPr>
          <w:kern w:val="0"/>
        </w:rPr>
        <w:t>．</w:t>
      </w:r>
      <w:r w:rsidRPr="00B171CF">
        <w:rPr>
          <w:kern w:val="0"/>
          <w:szCs w:val="21"/>
        </w:rPr>
        <w:t>保险丝：电路符号：</w:t>
      </w:r>
      <w:r>
        <w:rPr>
          <w:noProof/>
          <w:kern w:val="0"/>
          <w:szCs w:val="21"/>
        </w:rPr>
        <w:drawing>
          <wp:inline distT="0" distB="0" distL="0" distR="0">
            <wp:extent cx="295275" cy="104775"/>
            <wp:effectExtent l="0" t="0" r="9525" b="9525"/>
            <wp:docPr id="749" name="图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04775"/>
                    </a:xfrm>
                    <a:prstGeom prst="rect">
                      <a:avLst/>
                    </a:prstGeom>
                    <a:noFill/>
                    <a:ln>
                      <a:noFill/>
                    </a:ln>
                  </pic:spPr>
                </pic:pic>
              </a:graphicData>
            </a:graphic>
          </wp:inline>
        </w:drawing>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材料：保险丝是由电阻率大、熔点低的铅锑合金制成的。（原因：保险丝电阻较大，使得电能转化为热的功率比较大，保险丝温度易升高，达到熔点后就自动熔断。）现在居民楼一般选择空气开关代替保险丝。</w:t>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电能表、闸刀开关和保险丝是按照顺序依次连接在家庭电路干路上的。</w:t>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5</w:t>
      </w:r>
      <w:r w:rsidRPr="00B171CF">
        <w:rPr>
          <w:kern w:val="0"/>
        </w:rPr>
        <w:t>．</w:t>
      </w:r>
      <w:r w:rsidRPr="00B171CF">
        <w:rPr>
          <w:kern w:val="0"/>
          <w:szCs w:val="21"/>
        </w:rPr>
        <w:t>插座</w:t>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种类：常见的插座有二孔插座和三孔插座。</w:t>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安装：把三脚插头插在三孔插座里，在把用电部分连入电路的同时，也把用电器的金属外壳与大地连接起来，防止了外壳带电引起的触电事故。（万一用电器的外壳和电源火线之间的绝缘损坏，使外壳带电，电流就会流入大地，不致对人造成伤害。）</w:t>
      </w:r>
    </w:p>
    <w:p w:rsidR="00A977B7" w:rsidRPr="00B171CF" w:rsidRDefault="00A977B7" w:rsidP="00A977B7">
      <w:pPr>
        <w:spacing w:line="360" w:lineRule="auto"/>
        <w:ind w:firstLineChars="200" w:firstLine="420"/>
        <w:jc w:val="center"/>
        <w:textAlignment w:val="center"/>
        <w:rPr>
          <w:kern w:val="0"/>
          <w:szCs w:val="21"/>
        </w:rPr>
      </w:pPr>
      <w:r>
        <w:rPr>
          <w:noProof/>
          <w:kern w:val="0"/>
          <w:szCs w:val="21"/>
        </w:rPr>
        <w:lastRenderedPageBreak/>
        <w:drawing>
          <wp:inline distT="0" distB="0" distL="0" distR="0">
            <wp:extent cx="1905000" cy="952500"/>
            <wp:effectExtent l="0" t="0" r="0" b="0"/>
            <wp:docPr id="74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r>
        <w:rPr>
          <w:noProof/>
          <w:kern w:val="0"/>
          <w:szCs w:val="21"/>
        </w:rPr>
        <w:drawing>
          <wp:inline distT="0" distB="0" distL="0" distR="0">
            <wp:extent cx="2352675" cy="914400"/>
            <wp:effectExtent l="0" t="0" r="9525" b="0"/>
            <wp:docPr id="747" name="图片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914400"/>
                    </a:xfrm>
                    <a:prstGeom prst="rect">
                      <a:avLst/>
                    </a:prstGeom>
                    <a:noFill/>
                    <a:ln>
                      <a:noFill/>
                    </a:ln>
                  </pic:spPr>
                </pic:pic>
              </a:graphicData>
            </a:graphic>
          </wp:inline>
        </w:drawing>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6</w:t>
      </w:r>
      <w:r w:rsidRPr="00B171CF">
        <w:rPr>
          <w:kern w:val="0"/>
        </w:rPr>
        <w:t>．</w:t>
      </w:r>
      <w:r w:rsidRPr="00B171CF">
        <w:rPr>
          <w:kern w:val="0"/>
          <w:szCs w:val="21"/>
        </w:rPr>
        <w:t>用电器（电灯）和开关：</w:t>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家庭电路中各用电器是并联的。开关和用电器串联，开关必须串联在火线中。与灯泡的灯座螺丝口相接的必须是零线。</w:t>
      </w:r>
    </w:p>
    <w:p w:rsidR="00A977B7" w:rsidRPr="00B171CF" w:rsidRDefault="00A977B7" w:rsidP="00A977B7">
      <w:pPr>
        <w:spacing w:line="360" w:lineRule="auto"/>
        <w:ind w:firstLineChars="200" w:firstLine="420"/>
        <w:jc w:val="center"/>
        <w:textAlignment w:val="center"/>
        <w:rPr>
          <w:kern w:val="0"/>
          <w:szCs w:val="21"/>
        </w:rPr>
      </w:pPr>
      <w:r>
        <w:rPr>
          <w:noProof/>
          <w:kern w:val="0"/>
          <w:szCs w:val="21"/>
        </w:rPr>
        <w:drawing>
          <wp:inline distT="0" distB="0" distL="0" distR="0">
            <wp:extent cx="1905000" cy="952500"/>
            <wp:effectExtent l="0" t="0" r="0" b="0"/>
            <wp:docPr id="74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7</w:t>
      </w:r>
      <w:r w:rsidRPr="00B171CF">
        <w:rPr>
          <w:kern w:val="0"/>
        </w:rPr>
        <w:t>．</w:t>
      </w:r>
      <w:r w:rsidRPr="00B171CF">
        <w:rPr>
          <w:kern w:val="0"/>
          <w:szCs w:val="21"/>
        </w:rPr>
        <w:t>测电笔：用测电笔可以辨别火线和零线。使用时笔尖接触被测的导线，手必须接触笔尾的金属体。用测电笔测火线时氖管会发光；测零线时不会发光。</w:t>
      </w:r>
    </w:p>
    <w:p w:rsidR="00A977B7" w:rsidRPr="00B171CF" w:rsidRDefault="00A977B7" w:rsidP="00A977B7">
      <w:pPr>
        <w:spacing w:line="360" w:lineRule="auto"/>
        <w:ind w:firstLineChars="200" w:firstLine="420"/>
        <w:jc w:val="center"/>
        <w:textAlignment w:val="center"/>
        <w:rPr>
          <w:kern w:val="0"/>
          <w:szCs w:val="21"/>
        </w:rPr>
      </w:pPr>
      <w:r>
        <w:rPr>
          <w:noProof/>
          <w:kern w:val="0"/>
          <w:szCs w:val="21"/>
        </w:rPr>
        <w:drawing>
          <wp:inline distT="0" distB="0" distL="0" distR="0">
            <wp:extent cx="1057275" cy="1304925"/>
            <wp:effectExtent l="0" t="0" r="9525" b="9525"/>
            <wp:docPr id="745"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b="3302"/>
                    <a:stretch>
                      <a:fillRect/>
                    </a:stretch>
                  </pic:blipFill>
                  <pic:spPr bwMode="auto">
                    <a:xfrm>
                      <a:off x="0" y="0"/>
                      <a:ext cx="1057275" cy="1304925"/>
                    </a:xfrm>
                    <a:prstGeom prst="rect">
                      <a:avLst/>
                    </a:prstGeom>
                    <a:noFill/>
                    <a:ln>
                      <a:noFill/>
                    </a:ln>
                  </pic:spPr>
                </pic:pic>
              </a:graphicData>
            </a:graphic>
          </wp:inline>
        </w:drawing>
      </w:r>
    </w:p>
    <w:p w:rsidR="00A977B7" w:rsidRPr="00B171CF" w:rsidRDefault="00A977B7" w:rsidP="00A977B7">
      <w:pPr>
        <w:wordWrap w:val="0"/>
        <w:spacing w:line="360" w:lineRule="auto"/>
        <w:ind w:firstLineChars="200" w:firstLine="420"/>
        <w:textAlignment w:val="center"/>
        <w:rPr>
          <w:kern w:val="0"/>
          <w:szCs w:val="21"/>
        </w:rPr>
      </w:pPr>
      <w:r w:rsidRPr="00B171CF">
        <w:rPr>
          <w:kern w:val="0"/>
          <w:szCs w:val="21"/>
        </w:rPr>
        <w:t>8</w:t>
      </w:r>
      <w:r w:rsidRPr="00B171CF">
        <w:rPr>
          <w:kern w:val="0"/>
        </w:rPr>
        <w:t>．</w:t>
      </w:r>
      <w:r w:rsidRPr="00B171CF">
        <w:rPr>
          <w:kern w:val="0"/>
          <w:szCs w:val="21"/>
        </w:rPr>
        <w:t>家庭电路中触电的原因：一是站在地上的人触到火线（单线触电），二是站在绝缘体上的人同时接触到火线和零线（双线触电）。</w:t>
      </w:r>
    </w:p>
    <w:p w:rsidR="00A977B7" w:rsidRPr="00B171CF" w:rsidRDefault="00A977B7" w:rsidP="00A977B7">
      <w:pPr>
        <w:spacing w:line="360" w:lineRule="auto"/>
        <w:ind w:firstLineChars="200" w:firstLine="420"/>
        <w:jc w:val="center"/>
        <w:textAlignment w:val="center"/>
        <w:rPr>
          <w:kern w:val="0"/>
          <w:szCs w:val="21"/>
        </w:rPr>
      </w:pPr>
      <w:r>
        <w:rPr>
          <w:noProof/>
          <w:kern w:val="0"/>
          <w:szCs w:val="21"/>
        </w:rPr>
        <w:drawing>
          <wp:inline distT="0" distB="0" distL="0" distR="0">
            <wp:extent cx="3324225" cy="1781175"/>
            <wp:effectExtent l="0" t="0" r="9525" b="9525"/>
            <wp:docPr id="744" name="图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225" cy="1781175"/>
                    </a:xfrm>
                    <a:prstGeom prst="rect">
                      <a:avLst/>
                    </a:prstGeom>
                    <a:noFill/>
                    <a:ln>
                      <a:noFill/>
                    </a:ln>
                  </pic:spPr>
                </pic:pic>
              </a:graphicData>
            </a:graphic>
          </wp:inline>
        </w:drawing>
      </w:r>
    </w:p>
    <w:p w:rsidR="00A977B7" w:rsidRPr="00B171CF" w:rsidRDefault="00A977B7" w:rsidP="00A977B7">
      <w:pPr>
        <w:wordWrap w:val="0"/>
        <w:spacing w:line="360" w:lineRule="auto"/>
        <w:ind w:firstLineChars="200" w:firstLine="420"/>
        <w:textAlignment w:val="center"/>
        <w:rPr>
          <w:b/>
          <w:kern w:val="0"/>
          <w:szCs w:val="21"/>
        </w:rPr>
      </w:pPr>
      <w:r w:rsidRPr="00B171CF">
        <w:rPr>
          <w:kern w:val="0"/>
          <w:szCs w:val="21"/>
        </w:rPr>
        <w:t>9</w:t>
      </w:r>
      <w:r w:rsidRPr="00B171CF">
        <w:rPr>
          <w:kern w:val="0"/>
        </w:rPr>
        <w:t>．</w:t>
      </w:r>
      <w:r w:rsidRPr="00B171CF">
        <w:rPr>
          <w:kern w:val="0"/>
          <w:szCs w:val="21"/>
        </w:rPr>
        <w:t>触电急救常识：发现有人触电，不能直接去拉触电人，应首先切断电源或用绝缘棒使触电人脱离电源。发生火灾时，要首先切断电源，决不能带电泼水救火。</w:t>
      </w:r>
      <w:r w:rsidRPr="00B171CF">
        <w:rPr>
          <w:b/>
          <w:kern w:val="0"/>
          <w:szCs w:val="21"/>
        </w:rPr>
        <w:t>为了安全用电，要做到不接触低压带电体，不靠近高压带电体。</w:t>
      </w:r>
    </w:p>
    <w:p w:rsidR="00A977B7" w:rsidRDefault="00A977B7" w:rsidP="00A977B7">
      <w:pPr>
        <w:wordWrap w:val="0"/>
        <w:spacing w:line="360" w:lineRule="auto"/>
        <w:ind w:firstLineChars="200" w:firstLine="420"/>
        <w:textAlignment w:val="center"/>
        <w:rPr>
          <w:rFonts w:hint="eastAsia"/>
          <w:kern w:val="0"/>
          <w:szCs w:val="21"/>
        </w:rPr>
      </w:pPr>
      <w:r w:rsidRPr="00B171CF">
        <w:rPr>
          <w:kern w:val="0"/>
          <w:szCs w:val="21"/>
        </w:rPr>
        <w:t>10</w:t>
      </w:r>
      <w:r w:rsidRPr="00B171CF">
        <w:rPr>
          <w:kern w:val="0"/>
        </w:rPr>
        <w:t>．</w:t>
      </w:r>
      <w:r w:rsidRPr="00B171CF">
        <w:rPr>
          <w:kern w:val="0"/>
          <w:szCs w:val="21"/>
        </w:rPr>
        <w:t>家庭电路中电流过大的原因：</w:t>
      </w:r>
      <w:r w:rsidRPr="00B171CF">
        <w:rPr>
          <w:rFonts w:ascii="宋体" w:hAnsi="宋体" w:cs="宋体" w:hint="eastAsia"/>
          <w:kern w:val="0"/>
          <w:szCs w:val="21"/>
        </w:rPr>
        <w:t>①</w:t>
      </w:r>
      <w:r w:rsidRPr="00B171CF">
        <w:rPr>
          <w:kern w:val="0"/>
          <w:szCs w:val="21"/>
        </w:rPr>
        <w:t>发生短路；</w:t>
      </w:r>
      <w:r w:rsidRPr="00B171CF">
        <w:rPr>
          <w:rFonts w:ascii="宋体" w:hAnsi="宋体" w:cs="宋体" w:hint="eastAsia"/>
          <w:kern w:val="0"/>
          <w:szCs w:val="21"/>
        </w:rPr>
        <w:t>②</w:t>
      </w:r>
      <w:r w:rsidRPr="00B171CF">
        <w:rPr>
          <w:kern w:val="0"/>
          <w:szCs w:val="21"/>
        </w:rPr>
        <w:t>接入电路中的总功率过大。</w:t>
      </w:r>
    </w:p>
    <w:p w:rsidR="00A977B7" w:rsidRPr="00B56CD7" w:rsidRDefault="00A977B7" w:rsidP="00A977B7">
      <w:pPr>
        <w:spacing w:line="360" w:lineRule="auto"/>
        <w:ind w:firstLineChars="200" w:firstLine="422"/>
        <w:textAlignment w:val="center"/>
        <w:rPr>
          <w:kern w:val="0"/>
          <w:szCs w:val="21"/>
        </w:rPr>
      </w:pPr>
      <w:r>
        <w:rPr>
          <w:rFonts w:hint="eastAsia"/>
          <w:b/>
          <w:bCs/>
          <w:kern w:val="0"/>
          <w:szCs w:val="21"/>
        </w:rPr>
        <w:t>三、</w:t>
      </w:r>
      <w:r w:rsidRPr="00B56CD7">
        <w:rPr>
          <w:rFonts w:hint="eastAsia"/>
          <w:b/>
          <w:bCs/>
          <w:kern w:val="0"/>
          <w:szCs w:val="21"/>
        </w:rPr>
        <w:t>安全用电</w:t>
      </w:r>
    </w:p>
    <w:p w:rsidR="00A977B7" w:rsidRPr="00B56CD7" w:rsidRDefault="00A977B7" w:rsidP="00A977B7">
      <w:pPr>
        <w:spacing w:line="360" w:lineRule="auto"/>
        <w:ind w:firstLineChars="200" w:firstLine="420"/>
        <w:textAlignment w:val="center"/>
        <w:rPr>
          <w:rFonts w:hint="eastAsia"/>
          <w:kern w:val="0"/>
          <w:szCs w:val="21"/>
        </w:rPr>
      </w:pPr>
      <w:r w:rsidRPr="00B56CD7">
        <w:rPr>
          <w:rFonts w:hint="eastAsia"/>
          <w:kern w:val="0"/>
          <w:szCs w:val="21"/>
        </w:rPr>
        <w:lastRenderedPageBreak/>
        <w:t>触电的含义：触电是指一定大小的电流通过人体，影响人体健康或造成伤亡的现象。</w:t>
      </w:r>
    </w:p>
    <w:p w:rsidR="00A977B7" w:rsidRPr="00B56CD7" w:rsidRDefault="00A977B7" w:rsidP="00A977B7">
      <w:pPr>
        <w:spacing w:line="360" w:lineRule="auto"/>
        <w:ind w:firstLineChars="200" w:firstLine="420"/>
        <w:textAlignment w:val="center"/>
        <w:rPr>
          <w:kern w:val="0"/>
          <w:szCs w:val="21"/>
        </w:rPr>
      </w:pPr>
      <w:r w:rsidRPr="00B56CD7">
        <w:rPr>
          <w:rFonts w:hint="eastAsia"/>
          <w:kern w:val="0"/>
          <w:szCs w:val="21"/>
        </w:rPr>
        <w:t>（</w:t>
      </w:r>
      <w:r w:rsidRPr="00B56CD7">
        <w:rPr>
          <w:rFonts w:hint="eastAsia"/>
          <w:kern w:val="0"/>
          <w:szCs w:val="21"/>
        </w:rPr>
        <w:t>1</w:t>
      </w:r>
      <w:r w:rsidRPr="00B56CD7">
        <w:rPr>
          <w:rFonts w:hint="eastAsia"/>
          <w:kern w:val="0"/>
          <w:szCs w:val="21"/>
        </w:rPr>
        <w:t>）安全电压：不高于</w:t>
      </w:r>
      <w:r w:rsidRPr="00B56CD7">
        <w:rPr>
          <w:rFonts w:hint="eastAsia"/>
          <w:kern w:val="0"/>
          <w:szCs w:val="21"/>
        </w:rPr>
        <w:t>36</w:t>
      </w:r>
      <w:r>
        <w:rPr>
          <w:rFonts w:hint="eastAsia"/>
          <w:kern w:val="0"/>
          <w:szCs w:val="21"/>
        </w:rPr>
        <w:t xml:space="preserve"> </w:t>
      </w:r>
      <w:r w:rsidRPr="00B56CD7">
        <w:rPr>
          <w:rFonts w:hint="eastAsia"/>
          <w:kern w:val="0"/>
          <w:szCs w:val="21"/>
        </w:rPr>
        <w:t>V</w:t>
      </w:r>
      <w:r w:rsidRPr="00B56CD7">
        <w:rPr>
          <w:rFonts w:hint="eastAsia"/>
          <w:kern w:val="0"/>
          <w:szCs w:val="21"/>
        </w:rPr>
        <w:t>的电压。</w:t>
      </w:r>
    </w:p>
    <w:p w:rsidR="00A977B7" w:rsidRPr="00B56CD7" w:rsidRDefault="00A977B7" w:rsidP="00A977B7">
      <w:pPr>
        <w:spacing w:line="360" w:lineRule="auto"/>
        <w:ind w:firstLineChars="200" w:firstLine="420"/>
        <w:textAlignment w:val="center"/>
        <w:rPr>
          <w:kern w:val="0"/>
          <w:szCs w:val="21"/>
        </w:rPr>
      </w:pPr>
      <w:r w:rsidRPr="00B56CD7">
        <w:rPr>
          <w:rFonts w:hint="eastAsia"/>
          <w:kern w:val="0"/>
          <w:szCs w:val="21"/>
        </w:rPr>
        <w:t>（</w:t>
      </w:r>
      <w:r w:rsidRPr="00B56CD7">
        <w:rPr>
          <w:rFonts w:hint="eastAsia"/>
          <w:kern w:val="0"/>
          <w:szCs w:val="21"/>
        </w:rPr>
        <w:t>2</w:t>
      </w:r>
      <w:r w:rsidRPr="00B56CD7">
        <w:rPr>
          <w:rFonts w:hint="eastAsia"/>
          <w:kern w:val="0"/>
          <w:szCs w:val="21"/>
        </w:rPr>
        <w:t>）不要接触火线或与火线连通的导体，特别注意原来绝缘的物体导了电。</w:t>
      </w:r>
    </w:p>
    <w:p w:rsidR="00A977B7" w:rsidRPr="00B56CD7" w:rsidRDefault="00A977B7" w:rsidP="00A977B7">
      <w:pPr>
        <w:spacing w:line="360" w:lineRule="auto"/>
        <w:ind w:firstLineChars="200" w:firstLine="420"/>
        <w:textAlignment w:val="center"/>
        <w:rPr>
          <w:kern w:val="0"/>
          <w:szCs w:val="21"/>
        </w:rPr>
      </w:pPr>
      <w:r w:rsidRPr="00B56CD7">
        <w:rPr>
          <w:rFonts w:hint="eastAsia"/>
          <w:kern w:val="0"/>
          <w:szCs w:val="21"/>
        </w:rPr>
        <w:t>（</w:t>
      </w:r>
      <w:r w:rsidRPr="00B56CD7">
        <w:rPr>
          <w:rFonts w:hint="eastAsia"/>
          <w:kern w:val="0"/>
          <w:szCs w:val="21"/>
        </w:rPr>
        <w:t>3</w:t>
      </w:r>
      <w:r w:rsidRPr="00B56CD7">
        <w:rPr>
          <w:rFonts w:hint="eastAsia"/>
          <w:kern w:val="0"/>
          <w:szCs w:val="21"/>
        </w:rPr>
        <w:t>）不要靠近高压带电体，因为高压触电有两种类型：高压电弧触电和跨步电压触电，不接触也可以触电。</w:t>
      </w:r>
    </w:p>
    <w:p w:rsidR="00A977B7" w:rsidRPr="00B56CD7" w:rsidRDefault="00A977B7" w:rsidP="00A977B7">
      <w:pPr>
        <w:spacing w:line="360" w:lineRule="auto"/>
        <w:ind w:firstLineChars="200" w:firstLine="420"/>
        <w:textAlignment w:val="center"/>
        <w:rPr>
          <w:kern w:val="0"/>
          <w:szCs w:val="21"/>
        </w:rPr>
      </w:pPr>
      <w:r w:rsidRPr="00B56CD7">
        <w:rPr>
          <w:rFonts w:hint="eastAsia"/>
          <w:kern w:val="0"/>
          <w:szCs w:val="21"/>
        </w:rPr>
        <w:t>（</w:t>
      </w:r>
      <w:r w:rsidRPr="00B56CD7">
        <w:rPr>
          <w:rFonts w:hint="eastAsia"/>
          <w:kern w:val="0"/>
          <w:szCs w:val="21"/>
        </w:rPr>
        <w:t>4</w:t>
      </w:r>
      <w:r w:rsidRPr="00B56CD7">
        <w:rPr>
          <w:rFonts w:hint="eastAsia"/>
          <w:kern w:val="0"/>
          <w:szCs w:val="21"/>
        </w:rPr>
        <w:t>）触电处理：有人发生触电事故，绝不</w:t>
      </w:r>
      <w:r>
        <w:rPr>
          <w:rFonts w:hint="eastAsia"/>
          <w:kern w:val="0"/>
          <w:szCs w:val="21"/>
        </w:rPr>
        <w:t>能</w:t>
      </w:r>
      <w:r w:rsidRPr="00B56CD7">
        <w:rPr>
          <w:rFonts w:hint="eastAsia"/>
          <w:kern w:val="0"/>
          <w:szCs w:val="21"/>
        </w:rPr>
        <w:t>用手拉触电人，应赶快切断电源，或用干燥绝缘体把线挑开；高压触电，宜赶快通知专业人士。</w:t>
      </w:r>
    </w:p>
    <w:p w:rsidR="00A977B7" w:rsidRPr="00B56CD7" w:rsidRDefault="00A977B7" w:rsidP="00A977B7">
      <w:pPr>
        <w:spacing w:line="360" w:lineRule="auto"/>
        <w:ind w:firstLineChars="200" w:firstLine="420"/>
        <w:textAlignment w:val="center"/>
        <w:rPr>
          <w:kern w:val="0"/>
          <w:szCs w:val="21"/>
        </w:rPr>
      </w:pPr>
      <w:r w:rsidRPr="00B56CD7">
        <w:rPr>
          <w:rFonts w:hint="eastAsia"/>
          <w:kern w:val="0"/>
          <w:szCs w:val="21"/>
        </w:rPr>
        <w:t>（</w:t>
      </w:r>
      <w:r w:rsidRPr="00B56CD7">
        <w:rPr>
          <w:rFonts w:hint="eastAsia"/>
          <w:kern w:val="0"/>
          <w:szCs w:val="21"/>
        </w:rPr>
        <w:t>5</w:t>
      </w:r>
      <w:r w:rsidRPr="00B56CD7">
        <w:rPr>
          <w:rFonts w:hint="eastAsia"/>
          <w:kern w:val="0"/>
          <w:szCs w:val="21"/>
        </w:rPr>
        <w:t>）急救：触电人如果昏迷，应做人工呼吸，并送医院；如发生火灾，应先断电，再灭火。</w:t>
      </w:r>
    </w:p>
    <w:p w:rsidR="00A977B7" w:rsidRPr="00B56CD7" w:rsidRDefault="00A977B7" w:rsidP="00A977B7">
      <w:pPr>
        <w:spacing w:line="360" w:lineRule="auto"/>
        <w:ind w:firstLineChars="200" w:firstLine="420"/>
        <w:textAlignment w:val="center"/>
        <w:rPr>
          <w:rFonts w:hint="eastAsia"/>
          <w:kern w:val="0"/>
          <w:szCs w:val="21"/>
        </w:rPr>
      </w:pPr>
      <w:r w:rsidRPr="00B56CD7">
        <w:rPr>
          <w:rFonts w:hint="eastAsia"/>
          <w:kern w:val="0"/>
          <w:szCs w:val="21"/>
        </w:rPr>
        <w:t>（</w:t>
      </w:r>
      <w:r w:rsidRPr="00B56CD7">
        <w:rPr>
          <w:rFonts w:hint="eastAsia"/>
          <w:kern w:val="0"/>
          <w:szCs w:val="21"/>
        </w:rPr>
        <w:t>6</w:t>
      </w:r>
      <w:r w:rsidRPr="00B56CD7">
        <w:rPr>
          <w:rFonts w:hint="eastAsia"/>
          <w:kern w:val="0"/>
          <w:szCs w:val="21"/>
        </w:rPr>
        <w:t>）安全用电原则：不接触低压带电体，不靠近高压带电体</w:t>
      </w:r>
      <w:r>
        <w:rPr>
          <w:rFonts w:hint="eastAsia"/>
          <w:kern w:val="0"/>
          <w:szCs w:val="21"/>
        </w:rPr>
        <w:t>。</w:t>
      </w:r>
    </w:p>
    <w:p w:rsidR="00A977B7" w:rsidRPr="00B56CD7" w:rsidRDefault="00A977B7" w:rsidP="00A977B7">
      <w:pPr>
        <w:spacing w:line="360" w:lineRule="auto"/>
        <w:ind w:firstLineChars="200" w:firstLine="420"/>
        <w:textAlignment w:val="center"/>
        <w:rPr>
          <w:rFonts w:hint="eastAsia"/>
          <w:kern w:val="0"/>
          <w:szCs w:val="21"/>
        </w:rPr>
      </w:pPr>
      <w:r w:rsidRPr="00B56CD7">
        <w:rPr>
          <w:rFonts w:hint="eastAsia"/>
          <w:kern w:val="0"/>
          <w:szCs w:val="21"/>
        </w:rPr>
        <w:t>（</w:t>
      </w:r>
      <w:r w:rsidRPr="00B56CD7">
        <w:rPr>
          <w:rFonts w:hint="eastAsia"/>
          <w:kern w:val="0"/>
          <w:szCs w:val="21"/>
        </w:rPr>
        <w:t>7</w:t>
      </w:r>
      <w:r w:rsidRPr="00B56CD7">
        <w:rPr>
          <w:rFonts w:hint="eastAsia"/>
          <w:kern w:val="0"/>
          <w:szCs w:val="21"/>
        </w:rPr>
        <w:t>）在现有的照明电路中，增加用电器时一定要同时考虑电能表、输电线和保险丝的承受能力。</w:t>
      </w:r>
    </w:p>
    <w:p w:rsidR="00A977B7" w:rsidRPr="00B56CD7" w:rsidRDefault="00A977B7" w:rsidP="00A977B7">
      <w:pPr>
        <w:spacing w:line="360" w:lineRule="auto"/>
        <w:ind w:firstLineChars="200" w:firstLine="422"/>
        <w:textAlignment w:val="center"/>
        <w:rPr>
          <w:kern w:val="0"/>
          <w:szCs w:val="21"/>
        </w:rPr>
      </w:pPr>
      <w:r>
        <w:rPr>
          <w:rFonts w:hint="eastAsia"/>
          <w:b/>
          <w:bCs/>
          <w:kern w:val="0"/>
          <w:szCs w:val="21"/>
        </w:rPr>
        <w:t>四、</w:t>
      </w:r>
      <w:r w:rsidRPr="00B56CD7">
        <w:rPr>
          <w:rFonts w:hint="eastAsia"/>
          <w:b/>
          <w:bCs/>
          <w:kern w:val="0"/>
          <w:szCs w:val="21"/>
        </w:rPr>
        <w:t>家庭电路的常见故障</w:t>
      </w:r>
    </w:p>
    <w:p w:rsidR="00A977B7" w:rsidRPr="00B56CD7" w:rsidRDefault="00A977B7" w:rsidP="00A977B7">
      <w:pPr>
        <w:spacing w:line="360" w:lineRule="auto"/>
        <w:ind w:firstLineChars="200" w:firstLine="420"/>
        <w:textAlignment w:val="center"/>
        <w:rPr>
          <w:kern w:val="0"/>
          <w:szCs w:val="21"/>
        </w:rPr>
      </w:pPr>
      <w:r>
        <w:rPr>
          <w:rFonts w:hint="eastAsia"/>
          <w:kern w:val="0"/>
          <w:szCs w:val="21"/>
        </w:rPr>
        <w:t>（</w:t>
      </w:r>
      <w:r>
        <w:rPr>
          <w:rFonts w:hint="eastAsia"/>
          <w:kern w:val="0"/>
          <w:szCs w:val="21"/>
        </w:rPr>
        <w:t>1</w:t>
      </w:r>
      <w:r>
        <w:rPr>
          <w:rFonts w:hint="eastAsia"/>
          <w:kern w:val="0"/>
          <w:szCs w:val="21"/>
        </w:rPr>
        <w:t>）</w:t>
      </w:r>
      <w:r w:rsidRPr="00B56CD7">
        <w:rPr>
          <w:rFonts w:hint="eastAsia"/>
          <w:kern w:val="0"/>
          <w:szCs w:val="21"/>
        </w:rPr>
        <w:t>断路，又叫开路</w:t>
      </w:r>
    </w:p>
    <w:p w:rsidR="00A977B7" w:rsidRPr="00B56CD7" w:rsidRDefault="00A977B7" w:rsidP="00A977B7">
      <w:pPr>
        <w:spacing w:line="360" w:lineRule="auto"/>
        <w:ind w:firstLineChars="200" w:firstLine="420"/>
        <w:textAlignment w:val="center"/>
        <w:rPr>
          <w:rFonts w:hint="eastAsia"/>
          <w:kern w:val="0"/>
          <w:szCs w:val="21"/>
        </w:rPr>
      </w:pPr>
      <w:r w:rsidRPr="00B56CD7">
        <w:rPr>
          <w:rFonts w:hint="eastAsia"/>
          <w:kern w:val="0"/>
          <w:szCs w:val="21"/>
        </w:rPr>
        <w:t>当电路某处断开，电路中无电流通过，用电器不能工作，就是断路。包括：用电器内部断路、火线断路、零线断路。造成断路的主要原因：电线断开、线头脱落、接触不良、用电器烧坏等等。</w:t>
      </w:r>
    </w:p>
    <w:p w:rsidR="00A977B7" w:rsidRPr="00B56CD7" w:rsidRDefault="00A977B7" w:rsidP="00A977B7">
      <w:pPr>
        <w:spacing w:line="360" w:lineRule="auto"/>
        <w:ind w:firstLineChars="200" w:firstLine="420"/>
        <w:textAlignment w:val="center"/>
        <w:rPr>
          <w:kern w:val="0"/>
          <w:szCs w:val="21"/>
        </w:rPr>
      </w:pPr>
      <w:r>
        <w:rPr>
          <w:rFonts w:hint="eastAsia"/>
          <w:kern w:val="0"/>
          <w:szCs w:val="21"/>
        </w:rPr>
        <w:t>（</w:t>
      </w:r>
      <w:r>
        <w:rPr>
          <w:rFonts w:hint="eastAsia"/>
          <w:kern w:val="0"/>
          <w:szCs w:val="21"/>
        </w:rPr>
        <w:t>2</w:t>
      </w:r>
      <w:r>
        <w:rPr>
          <w:rFonts w:hint="eastAsia"/>
          <w:kern w:val="0"/>
          <w:szCs w:val="21"/>
        </w:rPr>
        <w:t>）</w:t>
      </w:r>
      <w:r w:rsidRPr="00B56CD7">
        <w:rPr>
          <w:rFonts w:hint="eastAsia"/>
          <w:kern w:val="0"/>
          <w:szCs w:val="21"/>
        </w:rPr>
        <w:t>短路</w:t>
      </w:r>
    </w:p>
    <w:p w:rsidR="00A977B7" w:rsidRPr="00B56CD7" w:rsidRDefault="00A977B7" w:rsidP="00A977B7">
      <w:pPr>
        <w:spacing w:line="360" w:lineRule="auto"/>
        <w:ind w:firstLineChars="200" w:firstLine="420"/>
        <w:textAlignment w:val="center"/>
        <w:rPr>
          <w:kern w:val="0"/>
          <w:szCs w:val="21"/>
        </w:rPr>
      </w:pPr>
      <w:r w:rsidRPr="00B56CD7">
        <w:rPr>
          <w:rFonts w:hint="eastAsia"/>
          <w:kern w:val="0"/>
          <w:szCs w:val="21"/>
        </w:rPr>
        <w:t>电流没有经过用电器而直接构成通路就是短路。包括：用电器外导线的短路和用电器内部的短路。造成短路的主要原因：火线和零线用导线直接连接。</w:t>
      </w:r>
    </w:p>
    <w:p w:rsidR="00A977B7" w:rsidRPr="00B56CD7" w:rsidRDefault="00A977B7" w:rsidP="00A977B7">
      <w:pPr>
        <w:spacing w:line="360" w:lineRule="auto"/>
        <w:ind w:firstLineChars="200" w:firstLine="420"/>
        <w:textAlignment w:val="center"/>
        <w:rPr>
          <w:kern w:val="0"/>
          <w:szCs w:val="21"/>
        </w:rPr>
      </w:pPr>
      <w:r>
        <w:rPr>
          <w:rFonts w:hint="eastAsia"/>
          <w:kern w:val="0"/>
          <w:szCs w:val="21"/>
        </w:rPr>
        <w:t>（</w:t>
      </w:r>
      <w:r>
        <w:rPr>
          <w:rFonts w:hint="eastAsia"/>
          <w:kern w:val="0"/>
          <w:szCs w:val="21"/>
        </w:rPr>
        <w:t>3</w:t>
      </w:r>
      <w:r>
        <w:rPr>
          <w:rFonts w:hint="eastAsia"/>
          <w:kern w:val="0"/>
          <w:szCs w:val="21"/>
        </w:rPr>
        <w:t>）</w:t>
      </w:r>
      <w:r w:rsidRPr="00B56CD7">
        <w:rPr>
          <w:rFonts w:hint="eastAsia"/>
          <w:kern w:val="0"/>
          <w:szCs w:val="21"/>
        </w:rPr>
        <w:t>过载</w:t>
      </w:r>
    </w:p>
    <w:p w:rsidR="00A977B7" w:rsidRPr="00B56CD7" w:rsidRDefault="00A977B7" w:rsidP="00A977B7">
      <w:pPr>
        <w:spacing w:line="360" w:lineRule="auto"/>
        <w:ind w:firstLineChars="200" w:firstLine="420"/>
        <w:textAlignment w:val="center"/>
        <w:rPr>
          <w:kern w:val="0"/>
          <w:szCs w:val="21"/>
        </w:rPr>
      </w:pPr>
      <w:r w:rsidRPr="00B56CD7">
        <w:rPr>
          <w:rFonts w:hint="eastAsia"/>
          <w:kern w:val="0"/>
          <w:szCs w:val="21"/>
        </w:rPr>
        <w:t>当同时使用的用电器过多，用电器的总功率过大，使电路中的电流过大，超过电路允许通过的电流，致使保险丝熔断或烧坏电能表或造成用电器两端电压低于额定电压而不能正常工作。</w:t>
      </w:r>
    </w:p>
    <w:p w:rsidR="00A977B7" w:rsidRPr="00B56CD7" w:rsidRDefault="00A977B7" w:rsidP="00A977B7">
      <w:pPr>
        <w:spacing w:line="360" w:lineRule="auto"/>
        <w:ind w:firstLineChars="200" w:firstLine="420"/>
        <w:textAlignment w:val="center"/>
        <w:rPr>
          <w:kern w:val="0"/>
          <w:szCs w:val="21"/>
        </w:rPr>
      </w:pPr>
      <w:r>
        <w:rPr>
          <w:rFonts w:hint="eastAsia"/>
          <w:kern w:val="0"/>
          <w:szCs w:val="21"/>
        </w:rPr>
        <w:t>（</w:t>
      </w:r>
      <w:r>
        <w:rPr>
          <w:rFonts w:hint="eastAsia"/>
          <w:kern w:val="0"/>
          <w:szCs w:val="21"/>
        </w:rPr>
        <w:t>4</w:t>
      </w:r>
      <w:r>
        <w:rPr>
          <w:rFonts w:hint="eastAsia"/>
          <w:kern w:val="0"/>
          <w:szCs w:val="21"/>
        </w:rPr>
        <w:t>）</w:t>
      </w:r>
      <w:r w:rsidRPr="00B56CD7">
        <w:rPr>
          <w:rFonts w:hint="eastAsia"/>
          <w:kern w:val="0"/>
          <w:szCs w:val="21"/>
        </w:rPr>
        <w:t>漏电</w:t>
      </w:r>
    </w:p>
    <w:p w:rsidR="00A977B7" w:rsidRPr="00B56CD7" w:rsidRDefault="00A977B7" w:rsidP="00A977B7">
      <w:pPr>
        <w:spacing w:line="360" w:lineRule="auto"/>
        <w:ind w:firstLineChars="200" w:firstLine="420"/>
        <w:textAlignment w:val="center"/>
        <w:rPr>
          <w:kern w:val="0"/>
          <w:szCs w:val="21"/>
        </w:rPr>
      </w:pPr>
      <w:r w:rsidRPr="00176096">
        <w:rPr>
          <w:rFonts w:hint="eastAsia"/>
          <w:kern w:val="0"/>
          <w:szCs w:val="21"/>
        </w:rPr>
        <w:t>用电器由于长期使用或接线不当，造成火线和其</w:t>
      </w:r>
      <w:r>
        <w:rPr>
          <w:rFonts w:hint="eastAsia"/>
          <w:kern w:val="0"/>
          <w:szCs w:val="21"/>
        </w:rPr>
        <w:t>他</w:t>
      </w:r>
      <w:r w:rsidRPr="00176096">
        <w:rPr>
          <w:rFonts w:hint="eastAsia"/>
          <w:kern w:val="0"/>
          <w:szCs w:val="21"/>
        </w:rPr>
        <w:t>不能带电的导体直接或间接接触，就是漏电，容易造成触电事故。如果导线外层或用电器绝缘性能下降，则有电流不经用电器而直接漏入地下，漏电会造成用电器实际功率下降，也能造成人体触电，使用</w:t>
      </w:r>
      <w:hyperlink r:id="rId18" w:tgtFrame="_blank" w:history="1">
        <w:r w:rsidRPr="00176096">
          <w:rPr>
            <w:rFonts w:hint="eastAsia"/>
          </w:rPr>
          <w:t>漏电保护器</w:t>
        </w:r>
      </w:hyperlink>
      <w:r w:rsidRPr="00176096">
        <w:rPr>
          <w:rFonts w:hint="eastAsia"/>
          <w:kern w:val="0"/>
          <w:szCs w:val="21"/>
        </w:rPr>
        <w:t>能预防漏电的发生。</w:t>
      </w:r>
    </w:p>
    <w:p w:rsidR="00A977B7" w:rsidRPr="00832C2A" w:rsidRDefault="00A977B7" w:rsidP="00A977B7">
      <w:pPr>
        <w:wordWrap w:val="0"/>
        <w:spacing w:line="360" w:lineRule="auto"/>
        <w:ind w:firstLineChars="200" w:firstLine="420"/>
        <w:textAlignment w:val="center"/>
        <w:rPr>
          <w:kern w:val="0"/>
          <w:szCs w:val="21"/>
        </w:rPr>
      </w:pPr>
    </w:p>
    <w:p w:rsidR="00A977B7" w:rsidRPr="00B171CF" w:rsidRDefault="00A977B7" w:rsidP="00A977B7">
      <w:pPr>
        <w:widowControl/>
        <w:spacing w:line="360" w:lineRule="auto"/>
        <w:jc w:val="left"/>
        <w:textAlignment w:val="center"/>
        <w:rPr>
          <w:color w:val="FF0000"/>
          <w:kern w:val="0"/>
          <w:szCs w:val="21"/>
        </w:rPr>
      </w:pPr>
      <w:r>
        <w:rPr>
          <w:noProof/>
          <w:color w:val="FF0000"/>
          <w:kern w:val="0"/>
          <w:szCs w:val="21"/>
        </w:rPr>
        <w:lastRenderedPageBreak/>
        <w:drawing>
          <wp:inline distT="0" distB="0" distL="0" distR="0">
            <wp:extent cx="2047875" cy="476250"/>
            <wp:effectExtent l="0" t="0" r="9525" b="0"/>
            <wp:docPr id="743"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A977B7" w:rsidRPr="00B171CF" w:rsidRDefault="00A977B7" w:rsidP="00A977B7">
      <w:pPr>
        <w:spacing w:line="360" w:lineRule="auto"/>
        <w:jc w:val="center"/>
        <w:textAlignment w:val="center"/>
        <w:rPr>
          <w:kern w:val="0"/>
          <w:szCs w:val="21"/>
        </w:rPr>
      </w:pPr>
      <w:r>
        <w:rPr>
          <w:noProof/>
          <w:kern w:val="0"/>
          <w:szCs w:val="21"/>
        </w:rPr>
        <w:drawing>
          <wp:inline distT="0" distB="0" distL="0" distR="0">
            <wp:extent cx="3819525" cy="571500"/>
            <wp:effectExtent l="0" t="0" r="9525" b="0"/>
            <wp:docPr id="742" name="图片 742" descr="考向1浮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考向1浮力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571500"/>
                    </a:xfrm>
                    <a:prstGeom prst="rect">
                      <a:avLst/>
                    </a:prstGeom>
                    <a:noFill/>
                    <a:ln>
                      <a:noFill/>
                    </a:ln>
                  </pic:spPr>
                </pic:pic>
              </a:graphicData>
            </a:graphic>
          </wp:inline>
        </w:drawing>
      </w:r>
    </w:p>
    <w:p w:rsidR="00A977B7" w:rsidRPr="00B171CF" w:rsidRDefault="00A977B7" w:rsidP="00A977B7">
      <w:pPr>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741"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977B7" w:rsidRPr="005A232D" w:rsidRDefault="00A977B7" w:rsidP="00A977B7">
      <w:pPr>
        <w:spacing w:line="360" w:lineRule="auto"/>
        <w:ind w:firstLineChars="200" w:firstLine="420"/>
        <w:jc w:val="left"/>
        <w:textAlignment w:val="center"/>
      </w:pPr>
      <w:r w:rsidRPr="005A232D">
        <w:t>如图为一条刚装好的民用照明电路，在未装保险丝之前，先将规格为</w:t>
      </w:r>
      <w:r w:rsidRPr="005A232D">
        <w:rPr>
          <w:rFonts w:eastAsia="Times New Roman"/>
        </w:rPr>
        <w:t>“220</w:t>
      </w:r>
      <w:r>
        <w:rPr>
          <w:rFonts w:hint="eastAsia"/>
        </w:rPr>
        <w:t xml:space="preserve"> </w:t>
      </w:r>
      <w:r w:rsidRPr="005A232D">
        <w:rPr>
          <w:rFonts w:eastAsia="Times New Roman"/>
        </w:rPr>
        <w:t>V</w:t>
      </w:r>
      <w:r>
        <w:rPr>
          <w:rFonts w:hint="eastAsia"/>
        </w:rPr>
        <w:t xml:space="preserve">  </w:t>
      </w:r>
      <w:r w:rsidRPr="005A232D">
        <w:rPr>
          <w:rFonts w:eastAsia="Times New Roman"/>
        </w:rPr>
        <w:t>40</w:t>
      </w:r>
      <w:r>
        <w:rPr>
          <w:rFonts w:hint="eastAsia"/>
        </w:rPr>
        <w:t xml:space="preserve"> </w:t>
      </w:r>
      <w:r w:rsidRPr="005A232D">
        <w:rPr>
          <w:rFonts w:eastAsia="Times New Roman"/>
        </w:rPr>
        <w:t>W”</w:t>
      </w:r>
      <w:r w:rsidRPr="005A232D">
        <w:t>的白炽灯</w:t>
      </w:r>
      <w:r w:rsidRPr="005A232D">
        <w:rPr>
          <w:rFonts w:eastAsia="Times New Roman"/>
        </w:rPr>
        <w:t>L</w:t>
      </w:r>
      <w:r w:rsidRPr="005A232D">
        <w:rPr>
          <w:rFonts w:eastAsia="Times New Roman"/>
          <w:vertAlign w:val="subscript"/>
        </w:rPr>
        <w:t>0</w:t>
      </w:r>
      <w:r w:rsidRPr="005A232D">
        <w:t>接在火线上要装保险丝的两个接线柱上，当只闭合</w:t>
      </w:r>
      <w:r w:rsidRPr="005A232D">
        <w:rPr>
          <w:rFonts w:eastAsia="Times New Roman"/>
        </w:rPr>
        <w:t>S</w:t>
      </w:r>
      <w:r w:rsidRPr="005A232D">
        <w:rPr>
          <w:rFonts w:eastAsia="Times New Roman"/>
          <w:vertAlign w:val="subscript"/>
        </w:rPr>
        <w:t>1</w:t>
      </w:r>
      <w:r w:rsidRPr="005A232D">
        <w:t>时，</w:t>
      </w:r>
      <w:r w:rsidRPr="005A232D">
        <w:rPr>
          <w:rFonts w:eastAsia="Times New Roman"/>
        </w:rPr>
        <w:t>L</w:t>
      </w:r>
      <w:r w:rsidRPr="005A232D">
        <w:rPr>
          <w:rFonts w:eastAsia="Times New Roman"/>
          <w:vertAlign w:val="subscript"/>
        </w:rPr>
        <w:t>0</w:t>
      </w:r>
      <w:r w:rsidRPr="005A232D">
        <w:t>和</w:t>
      </w:r>
      <w:r w:rsidRPr="005A232D">
        <w:rPr>
          <w:rFonts w:eastAsia="Times New Roman"/>
        </w:rPr>
        <w:t>L</w:t>
      </w:r>
      <w:r w:rsidRPr="005A232D">
        <w:rPr>
          <w:rFonts w:eastAsia="Times New Roman"/>
          <w:vertAlign w:val="subscript"/>
        </w:rPr>
        <w:t>1</w:t>
      </w:r>
      <w:r w:rsidRPr="005A232D">
        <w:t>都呈暗红色；当只闭合</w:t>
      </w:r>
      <w:r w:rsidRPr="005A232D">
        <w:rPr>
          <w:rFonts w:eastAsia="Times New Roman"/>
        </w:rPr>
        <w:t>S</w:t>
      </w:r>
      <w:r w:rsidRPr="005A232D">
        <w:rPr>
          <w:rFonts w:eastAsia="Times New Roman"/>
          <w:vertAlign w:val="subscript"/>
        </w:rPr>
        <w:t>2</w:t>
      </w:r>
      <w:r w:rsidRPr="005A232D">
        <w:t>时，</w:t>
      </w:r>
      <w:r w:rsidRPr="005A232D">
        <w:rPr>
          <w:rFonts w:eastAsia="Times New Roman"/>
        </w:rPr>
        <w:t>L</w:t>
      </w:r>
      <w:r w:rsidRPr="005A232D">
        <w:rPr>
          <w:rFonts w:eastAsia="Times New Roman"/>
          <w:vertAlign w:val="subscript"/>
        </w:rPr>
        <w:t>0</w:t>
      </w:r>
      <w:r w:rsidRPr="005A232D">
        <w:t>不亮；当只闭合</w:t>
      </w:r>
      <w:r w:rsidRPr="005A232D">
        <w:rPr>
          <w:rFonts w:eastAsia="Times New Roman"/>
        </w:rPr>
        <w:t>S</w:t>
      </w:r>
      <w:r w:rsidRPr="005A232D">
        <w:rPr>
          <w:rFonts w:eastAsia="Times New Roman"/>
          <w:vertAlign w:val="subscript"/>
        </w:rPr>
        <w:t>3</w:t>
      </w:r>
      <w:r w:rsidRPr="005A232D">
        <w:t>时，</w:t>
      </w:r>
      <w:r w:rsidRPr="005A232D">
        <w:rPr>
          <w:rFonts w:eastAsia="Times New Roman"/>
        </w:rPr>
        <w:t>L</w:t>
      </w:r>
      <w:r w:rsidRPr="005A232D">
        <w:rPr>
          <w:rFonts w:eastAsia="Times New Roman"/>
          <w:vertAlign w:val="subscript"/>
        </w:rPr>
        <w:t>0</w:t>
      </w:r>
      <w:r w:rsidRPr="005A232D">
        <w:t>正常发光．下列判断正确的是</w:t>
      </w:r>
    </w:p>
    <w:p w:rsidR="00A977B7" w:rsidRPr="005A232D" w:rsidRDefault="00A977B7" w:rsidP="00A977B7">
      <w:pPr>
        <w:spacing w:line="360" w:lineRule="auto"/>
        <w:jc w:val="center"/>
        <w:textAlignment w:val="center"/>
      </w:pPr>
      <w:r>
        <w:rPr>
          <w:noProof/>
        </w:rPr>
        <w:drawing>
          <wp:inline distT="0" distB="0" distL="0" distR="0">
            <wp:extent cx="2981325" cy="1343025"/>
            <wp:effectExtent l="0" t="0" r="9525" b="9525"/>
            <wp:docPr id="740"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1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1343025"/>
                    </a:xfrm>
                    <a:prstGeom prst="rect">
                      <a:avLst/>
                    </a:prstGeom>
                    <a:noFill/>
                    <a:ln>
                      <a:noFill/>
                    </a:ln>
                  </pic:spPr>
                </pic:pic>
              </a:graphicData>
            </a:graphic>
          </wp:inline>
        </w:drawing>
      </w:r>
    </w:p>
    <w:p w:rsidR="00A977B7" w:rsidRPr="005A232D" w:rsidRDefault="00A977B7" w:rsidP="00A977B7">
      <w:pPr>
        <w:spacing w:line="360" w:lineRule="auto"/>
        <w:ind w:firstLineChars="202" w:firstLine="424"/>
        <w:jc w:val="left"/>
        <w:textAlignment w:val="center"/>
        <w:rPr>
          <w:rFonts w:eastAsia="Times New Roman"/>
        </w:rPr>
      </w:pPr>
      <w:r w:rsidRPr="005A232D">
        <w:t>A</w:t>
      </w:r>
      <w:r w:rsidRPr="005A232D">
        <w:t>．</w:t>
      </w:r>
      <w:r w:rsidRPr="005A232D">
        <w:rPr>
          <w:rFonts w:eastAsia="Times New Roman"/>
        </w:rPr>
        <w:t>L</w:t>
      </w:r>
      <w:r w:rsidRPr="005A232D">
        <w:rPr>
          <w:rFonts w:eastAsia="Times New Roman"/>
          <w:vertAlign w:val="subscript"/>
        </w:rPr>
        <w:t>0</w:t>
      </w:r>
      <w:r w:rsidRPr="005A232D">
        <w:t>暗红色时消耗的功率为</w:t>
      </w:r>
      <w:r w:rsidRPr="005A232D">
        <w:rPr>
          <w:rFonts w:eastAsia="Times New Roman"/>
        </w:rPr>
        <w:t>40</w:t>
      </w:r>
      <w:r>
        <w:rPr>
          <w:rFonts w:hint="eastAsia"/>
        </w:rPr>
        <w:t xml:space="preserve"> </w:t>
      </w:r>
      <w:r w:rsidRPr="005A232D">
        <w:rPr>
          <w:rFonts w:eastAsia="Times New Roman"/>
        </w:rPr>
        <w:t>W</w:t>
      </w:r>
    </w:p>
    <w:p w:rsidR="00A977B7" w:rsidRPr="005A232D" w:rsidRDefault="00A977B7" w:rsidP="00A977B7">
      <w:pPr>
        <w:spacing w:line="360" w:lineRule="auto"/>
        <w:ind w:firstLineChars="202" w:firstLine="424"/>
        <w:jc w:val="left"/>
        <w:textAlignment w:val="center"/>
      </w:pPr>
      <w:r w:rsidRPr="005A232D">
        <w:t>B</w:t>
      </w:r>
      <w:r w:rsidRPr="005A232D">
        <w:t>．</w:t>
      </w:r>
      <w:r w:rsidRPr="005A232D">
        <w:rPr>
          <w:rFonts w:eastAsia="Times New Roman"/>
        </w:rPr>
        <w:t>L</w:t>
      </w:r>
      <w:r w:rsidRPr="005A232D">
        <w:rPr>
          <w:rFonts w:eastAsia="Times New Roman"/>
          <w:vertAlign w:val="subscript"/>
        </w:rPr>
        <w:t>1</w:t>
      </w:r>
      <w:r w:rsidRPr="005A232D">
        <w:t>所在支路短路</w:t>
      </w:r>
    </w:p>
    <w:p w:rsidR="00A977B7" w:rsidRPr="005A232D" w:rsidRDefault="00A977B7" w:rsidP="00A977B7">
      <w:pPr>
        <w:spacing w:line="360" w:lineRule="auto"/>
        <w:ind w:firstLineChars="202" w:firstLine="424"/>
        <w:jc w:val="left"/>
        <w:textAlignment w:val="center"/>
      </w:pPr>
      <w:r w:rsidRPr="005A232D">
        <w:t>C</w:t>
      </w:r>
      <w:r w:rsidRPr="005A232D">
        <w:t>．</w:t>
      </w:r>
      <w:r w:rsidRPr="005A232D">
        <w:rPr>
          <w:rFonts w:eastAsia="Times New Roman"/>
        </w:rPr>
        <w:t>L</w:t>
      </w:r>
      <w:r w:rsidRPr="005A232D">
        <w:rPr>
          <w:rFonts w:eastAsia="Times New Roman"/>
          <w:vertAlign w:val="subscript"/>
        </w:rPr>
        <w:t>2</w:t>
      </w:r>
      <w:r w:rsidRPr="005A232D">
        <w:t>所在支路短路</w:t>
      </w:r>
    </w:p>
    <w:p w:rsidR="00A977B7" w:rsidRPr="005A232D" w:rsidRDefault="00A977B7" w:rsidP="00A977B7">
      <w:pPr>
        <w:spacing w:line="360" w:lineRule="auto"/>
        <w:ind w:firstLineChars="202" w:firstLine="424"/>
        <w:jc w:val="left"/>
        <w:textAlignment w:val="center"/>
      </w:pPr>
      <w:r w:rsidRPr="005A232D">
        <w:t>D</w:t>
      </w:r>
      <w:r w:rsidRPr="005A232D">
        <w:t>．</w:t>
      </w:r>
      <w:r w:rsidRPr="005A232D">
        <w:rPr>
          <w:rFonts w:eastAsia="Times New Roman"/>
        </w:rPr>
        <w:t>L</w:t>
      </w:r>
      <w:r w:rsidRPr="005A232D">
        <w:rPr>
          <w:rFonts w:eastAsia="Times New Roman"/>
          <w:vertAlign w:val="subscript"/>
        </w:rPr>
        <w:t>3</w:t>
      </w:r>
      <w:r w:rsidRPr="005A232D">
        <w:t>所在支路短路</w:t>
      </w:r>
    </w:p>
    <w:p w:rsidR="00A977B7" w:rsidRDefault="00A977B7" w:rsidP="00A977B7">
      <w:pPr>
        <w:spacing w:line="360" w:lineRule="auto"/>
        <w:ind w:firstLineChars="200" w:firstLine="420"/>
        <w:textAlignment w:val="center"/>
        <w:rPr>
          <w:rFonts w:hint="eastAsia"/>
          <w:kern w:val="0"/>
          <w:szCs w:val="21"/>
        </w:rPr>
      </w:pPr>
      <w:r w:rsidRPr="00B171CF">
        <w:rPr>
          <w:color w:val="FF0000"/>
          <w:kern w:val="0"/>
          <w:szCs w:val="21"/>
        </w:rPr>
        <w:t>【参考答案】</w:t>
      </w:r>
      <w:r>
        <w:rPr>
          <w:rFonts w:hint="eastAsia"/>
          <w:kern w:val="0"/>
          <w:szCs w:val="21"/>
        </w:rPr>
        <w:t>D</w:t>
      </w:r>
    </w:p>
    <w:p w:rsidR="00A977B7" w:rsidRPr="005D5EF8" w:rsidRDefault="00A977B7" w:rsidP="00A977B7">
      <w:pPr>
        <w:spacing w:line="384" w:lineRule="auto"/>
        <w:ind w:firstLineChars="200" w:firstLine="420"/>
        <w:textAlignment w:val="center"/>
        <w:rPr>
          <w:color w:val="0000FF"/>
          <w:kern w:val="0"/>
          <w:szCs w:val="21"/>
        </w:rPr>
      </w:pPr>
      <w:r w:rsidRPr="00B171CF">
        <w:rPr>
          <w:color w:val="FF0000"/>
          <w:kern w:val="0"/>
          <w:szCs w:val="21"/>
        </w:rPr>
        <w:t>【详细解析】</w:t>
      </w:r>
      <w:r w:rsidRPr="005D5EF8">
        <w:rPr>
          <w:color w:val="0000FF"/>
          <w:kern w:val="0"/>
          <w:szCs w:val="21"/>
        </w:rPr>
        <w:t>由图可知，在未装保险丝之前，先将规格为</w:t>
      </w:r>
      <w:r w:rsidRPr="005D5EF8">
        <w:rPr>
          <w:color w:val="0000FF"/>
          <w:kern w:val="0"/>
          <w:szCs w:val="21"/>
        </w:rPr>
        <w:t>“220</w:t>
      </w:r>
      <w:r w:rsidRPr="005D5EF8">
        <w:rPr>
          <w:rFonts w:hint="eastAsia"/>
          <w:color w:val="0000FF"/>
          <w:kern w:val="0"/>
          <w:szCs w:val="21"/>
        </w:rPr>
        <w:t xml:space="preserve"> </w:t>
      </w:r>
      <w:r w:rsidRPr="005D5EF8">
        <w:rPr>
          <w:color w:val="0000FF"/>
          <w:kern w:val="0"/>
          <w:szCs w:val="21"/>
        </w:rPr>
        <w:t>V</w:t>
      </w:r>
      <w:r w:rsidRPr="005D5EF8">
        <w:rPr>
          <w:rFonts w:hint="eastAsia"/>
          <w:color w:val="0000FF"/>
          <w:kern w:val="0"/>
          <w:szCs w:val="21"/>
        </w:rPr>
        <w:t xml:space="preserve">  </w:t>
      </w:r>
      <w:r w:rsidRPr="005D5EF8">
        <w:rPr>
          <w:color w:val="0000FF"/>
          <w:kern w:val="0"/>
          <w:szCs w:val="21"/>
        </w:rPr>
        <w:t>40</w:t>
      </w:r>
      <w:r w:rsidRPr="005D5EF8">
        <w:rPr>
          <w:rFonts w:hint="eastAsia"/>
          <w:color w:val="0000FF"/>
          <w:kern w:val="0"/>
          <w:szCs w:val="21"/>
        </w:rPr>
        <w:t xml:space="preserve"> </w:t>
      </w:r>
      <w:r w:rsidRPr="005D5EF8">
        <w:rPr>
          <w:color w:val="0000FF"/>
          <w:kern w:val="0"/>
          <w:szCs w:val="21"/>
        </w:rPr>
        <w:t>W”</w:t>
      </w:r>
      <w:r w:rsidRPr="005D5EF8">
        <w:rPr>
          <w:color w:val="0000FF"/>
          <w:kern w:val="0"/>
          <w:szCs w:val="21"/>
        </w:rPr>
        <w:t>的白炽灯</w:t>
      </w:r>
      <w:r w:rsidRPr="005D5EF8">
        <w:rPr>
          <w:color w:val="0000FF"/>
          <w:kern w:val="0"/>
          <w:szCs w:val="21"/>
        </w:rPr>
        <w:t>L</w:t>
      </w:r>
      <w:r w:rsidRPr="005D5EF8">
        <w:rPr>
          <w:color w:val="0000FF"/>
          <w:kern w:val="0"/>
          <w:szCs w:val="21"/>
          <w:vertAlign w:val="subscript"/>
        </w:rPr>
        <w:t>0</w:t>
      </w:r>
      <w:r w:rsidRPr="005D5EF8">
        <w:rPr>
          <w:color w:val="0000FF"/>
          <w:kern w:val="0"/>
          <w:szCs w:val="21"/>
        </w:rPr>
        <w:t>接在火线上要装保险丝的两个接线柱上，当只闭合</w:t>
      </w:r>
      <w:r w:rsidRPr="005D5EF8">
        <w:rPr>
          <w:color w:val="0000FF"/>
          <w:kern w:val="0"/>
          <w:szCs w:val="21"/>
        </w:rPr>
        <w:t>S</w:t>
      </w:r>
      <w:r w:rsidRPr="005D5EF8">
        <w:rPr>
          <w:color w:val="0000FF"/>
          <w:kern w:val="0"/>
          <w:szCs w:val="21"/>
          <w:vertAlign w:val="subscript"/>
        </w:rPr>
        <w:t>1</w:t>
      </w:r>
      <w:r w:rsidRPr="005D5EF8">
        <w:rPr>
          <w:color w:val="0000FF"/>
          <w:kern w:val="0"/>
          <w:szCs w:val="21"/>
        </w:rPr>
        <w:t>时，</w:t>
      </w:r>
      <w:r w:rsidRPr="005D5EF8">
        <w:rPr>
          <w:color w:val="0000FF"/>
          <w:kern w:val="0"/>
          <w:szCs w:val="21"/>
        </w:rPr>
        <w:t>L</w:t>
      </w:r>
      <w:r w:rsidRPr="005D5EF8">
        <w:rPr>
          <w:color w:val="0000FF"/>
          <w:kern w:val="0"/>
          <w:szCs w:val="21"/>
          <w:vertAlign w:val="subscript"/>
        </w:rPr>
        <w:t>0</w:t>
      </w:r>
      <w:r w:rsidRPr="005D5EF8">
        <w:rPr>
          <w:color w:val="0000FF"/>
          <w:kern w:val="0"/>
          <w:szCs w:val="21"/>
        </w:rPr>
        <w:t>与</w:t>
      </w:r>
      <w:r w:rsidRPr="005D5EF8">
        <w:rPr>
          <w:color w:val="0000FF"/>
          <w:kern w:val="0"/>
          <w:szCs w:val="21"/>
        </w:rPr>
        <w:t>L</w:t>
      </w:r>
      <w:r w:rsidRPr="005D5EF8">
        <w:rPr>
          <w:color w:val="0000FF"/>
          <w:kern w:val="0"/>
          <w:szCs w:val="21"/>
          <w:vertAlign w:val="subscript"/>
        </w:rPr>
        <w:t>1</w:t>
      </w:r>
      <w:r w:rsidRPr="005D5EF8">
        <w:rPr>
          <w:color w:val="0000FF"/>
          <w:kern w:val="0"/>
          <w:szCs w:val="21"/>
        </w:rPr>
        <w:t>串联，两灯泡分得的电压都小于额定电压，所以他们的功率都小于额定功率</w:t>
      </w:r>
      <w:r w:rsidRPr="005D5EF8">
        <w:rPr>
          <w:color w:val="0000FF"/>
          <w:kern w:val="0"/>
          <w:szCs w:val="21"/>
        </w:rPr>
        <w:t>40</w:t>
      </w:r>
      <w:r w:rsidRPr="005D5EF8">
        <w:rPr>
          <w:rFonts w:hint="eastAsia"/>
          <w:color w:val="0000FF"/>
          <w:kern w:val="0"/>
          <w:szCs w:val="21"/>
        </w:rPr>
        <w:t xml:space="preserve"> </w:t>
      </w:r>
      <w:r w:rsidRPr="005D5EF8">
        <w:rPr>
          <w:color w:val="0000FF"/>
          <w:kern w:val="0"/>
          <w:szCs w:val="21"/>
        </w:rPr>
        <w:t>W</w:t>
      </w:r>
      <w:r w:rsidRPr="005D5EF8">
        <w:rPr>
          <w:color w:val="0000FF"/>
          <w:kern w:val="0"/>
          <w:szCs w:val="21"/>
        </w:rPr>
        <w:t>，</w:t>
      </w:r>
      <w:r w:rsidRPr="005D5EF8">
        <w:rPr>
          <w:color w:val="0000FF"/>
          <w:kern w:val="0"/>
          <w:szCs w:val="21"/>
        </w:rPr>
        <w:t>L</w:t>
      </w:r>
      <w:r w:rsidRPr="005D5EF8">
        <w:rPr>
          <w:color w:val="0000FF"/>
          <w:kern w:val="0"/>
          <w:szCs w:val="21"/>
          <w:vertAlign w:val="subscript"/>
        </w:rPr>
        <w:t>0</w:t>
      </w:r>
      <w:r w:rsidRPr="005D5EF8">
        <w:rPr>
          <w:color w:val="0000FF"/>
          <w:kern w:val="0"/>
          <w:szCs w:val="21"/>
        </w:rPr>
        <w:t>和</w:t>
      </w:r>
      <w:r w:rsidRPr="005D5EF8">
        <w:rPr>
          <w:color w:val="0000FF"/>
          <w:kern w:val="0"/>
          <w:szCs w:val="21"/>
        </w:rPr>
        <w:t>L</w:t>
      </w:r>
      <w:r w:rsidRPr="005D5EF8">
        <w:rPr>
          <w:color w:val="0000FF"/>
          <w:kern w:val="0"/>
          <w:szCs w:val="21"/>
          <w:vertAlign w:val="subscript"/>
        </w:rPr>
        <w:t>1</w:t>
      </w:r>
      <w:r w:rsidRPr="005D5EF8">
        <w:rPr>
          <w:color w:val="0000FF"/>
          <w:kern w:val="0"/>
          <w:szCs w:val="21"/>
        </w:rPr>
        <w:t>都呈暗红色是正常的，说明</w:t>
      </w:r>
      <w:r w:rsidRPr="005D5EF8">
        <w:rPr>
          <w:color w:val="0000FF"/>
          <w:kern w:val="0"/>
          <w:szCs w:val="21"/>
        </w:rPr>
        <w:t>L</w:t>
      </w:r>
      <w:r w:rsidRPr="005D5EF8">
        <w:rPr>
          <w:color w:val="0000FF"/>
          <w:kern w:val="0"/>
          <w:szCs w:val="21"/>
          <w:vertAlign w:val="subscript"/>
        </w:rPr>
        <w:t>1</w:t>
      </w:r>
      <w:r w:rsidRPr="005D5EF8">
        <w:rPr>
          <w:color w:val="0000FF"/>
          <w:kern w:val="0"/>
          <w:szCs w:val="21"/>
        </w:rPr>
        <w:t>所在支路正常，故</w:t>
      </w:r>
      <w:r w:rsidRPr="005D5EF8">
        <w:rPr>
          <w:color w:val="0000FF"/>
          <w:kern w:val="0"/>
          <w:szCs w:val="21"/>
        </w:rPr>
        <w:t>A</w:t>
      </w:r>
      <w:r w:rsidRPr="005D5EF8">
        <w:rPr>
          <w:color w:val="0000FF"/>
          <w:kern w:val="0"/>
          <w:szCs w:val="21"/>
        </w:rPr>
        <w:t>、</w:t>
      </w:r>
      <w:r w:rsidRPr="005D5EF8">
        <w:rPr>
          <w:color w:val="0000FF"/>
          <w:kern w:val="0"/>
          <w:szCs w:val="21"/>
        </w:rPr>
        <w:t>B</w:t>
      </w:r>
      <w:r w:rsidRPr="005D5EF8">
        <w:rPr>
          <w:color w:val="0000FF"/>
          <w:kern w:val="0"/>
          <w:szCs w:val="21"/>
        </w:rPr>
        <w:t>错误；当只闭合</w:t>
      </w:r>
      <w:r w:rsidRPr="005D5EF8">
        <w:rPr>
          <w:color w:val="0000FF"/>
          <w:kern w:val="0"/>
          <w:szCs w:val="21"/>
        </w:rPr>
        <w:t>S</w:t>
      </w:r>
      <w:r w:rsidRPr="005D5EF8">
        <w:rPr>
          <w:color w:val="0000FF"/>
          <w:kern w:val="0"/>
          <w:szCs w:val="21"/>
          <w:vertAlign w:val="subscript"/>
        </w:rPr>
        <w:t>2</w:t>
      </w:r>
      <w:r w:rsidRPr="005D5EF8">
        <w:rPr>
          <w:color w:val="0000FF"/>
          <w:kern w:val="0"/>
          <w:szCs w:val="21"/>
        </w:rPr>
        <w:t>时，</w:t>
      </w:r>
      <w:r w:rsidRPr="005D5EF8">
        <w:rPr>
          <w:color w:val="0000FF"/>
          <w:kern w:val="0"/>
          <w:szCs w:val="21"/>
        </w:rPr>
        <w:t>L</w:t>
      </w:r>
      <w:r w:rsidRPr="005D5EF8">
        <w:rPr>
          <w:color w:val="0000FF"/>
          <w:kern w:val="0"/>
          <w:szCs w:val="21"/>
          <w:vertAlign w:val="subscript"/>
        </w:rPr>
        <w:t>0</w:t>
      </w:r>
      <w:r w:rsidRPr="005D5EF8">
        <w:rPr>
          <w:color w:val="0000FF"/>
          <w:kern w:val="0"/>
          <w:szCs w:val="21"/>
        </w:rPr>
        <w:t>与</w:t>
      </w:r>
      <w:r w:rsidRPr="005D5EF8">
        <w:rPr>
          <w:color w:val="0000FF"/>
          <w:kern w:val="0"/>
          <w:szCs w:val="21"/>
        </w:rPr>
        <w:t>L</w:t>
      </w:r>
      <w:r w:rsidRPr="005D5EF8">
        <w:rPr>
          <w:color w:val="0000FF"/>
          <w:kern w:val="0"/>
          <w:szCs w:val="21"/>
          <w:vertAlign w:val="subscript"/>
        </w:rPr>
        <w:t>2</w:t>
      </w:r>
      <w:r w:rsidRPr="005D5EF8">
        <w:rPr>
          <w:color w:val="0000FF"/>
          <w:kern w:val="0"/>
          <w:szCs w:val="21"/>
        </w:rPr>
        <w:t>串联，</w:t>
      </w:r>
      <w:r w:rsidRPr="005D5EF8">
        <w:rPr>
          <w:color w:val="0000FF"/>
          <w:kern w:val="0"/>
          <w:szCs w:val="21"/>
        </w:rPr>
        <w:t>L</w:t>
      </w:r>
      <w:r w:rsidRPr="005D5EF8">
        <w:rPr>
          <w:color w:val="0000FF"/>
          <w:kern w:val="0"/>
          <w:szCs w:val="21"/>
          <w:vertAlign w:val="subscript"/>
        </w:rPr>
        <w:t>0</w:t>
      </w:r>
      <w:r w:rsidRPr="005D5EF8">
        <w:rPr>
          <w:color w:val="0000FF"/>
          <w:kern w:val="0"/>
          <w:szCs w:val="21"/>
        </w:rPr>
        <w:t>不发光，说明灯泡</w:t>
      </w:r>
      <w:r w:rsidRPr="005D5EF8">
        <w:rPr>
          <w:color w:val="0000FF"/>
          <w:kern w:val="0"/>
          <w:szCs w:val="21"/>
        </w:rPr>
        <w:t>L</w:t>
      </w:r>
      <w:r w:rsidRPr="005D5EF8">
        <w:rPr>
          <w:color w:val="0000FF"/>
          <w:kern w:val="0"/>
          <w:szCs w:val="21"/>
          <w:vertAlign w:val="subscript"/>
        </w:rPr>
        <w:t>2</w:t>
      </w:r>
      <w:r w:rsidRPr="005D5EF8">
        <w:rPr>
          <w:color w:val="0000FF"/>
          <w:kern w:val="0"/>
          <w:szCs w:val="21"/>
        </w:rPr>
        <w:t>所在支路断路，故</w:t>
      </w:r>
      <w:r w:rsidRPr="005D5EF8">
        <w:rPr>
          <w:color w:val="0000FF"/>
          <w:kern w:val="0"/>
          <w:szCs w:val="21"/>
        </w:rPr>
        <w:t>C</w:t>
      </w:r>
      <w:r w:rsidRPr="005D5EF8">
        <w:rPr>
          <w:color w:val="0000FF"/>
          <w:kern w:val="0"/>
          <w:szCs w:val="21"/>
        </w:rPr>
        <w:t>错误；当只闭合</w:t>
      </w:r>
      <w:r w:rsidRPr="005D5EF8">
        <w:rPr>
          <w:color w:val="0000FF"/>
          <w:kern w:val="0"/>
          <w:szCs w:val="21"/>
        </w:rPr>
        <w:t>S</w:t>
      </w:r>
      <w:r w:rsidRPr="005D5EF8">
        <w:rPr>
          <w:color w:val="0000FF"/>
          <w:kern w:val="0"/>
          <w:szCs w:val="21"/>
          <w:vertAlign w:val="subscript"/>
        </w:rPr>
        <w:t>3</w:t>
      </w:r>
      <w:r w:rsidRPr="005D5EF8">
        <w:rPr>
          <w:color w:val="0000FF"/>
          <w:kern w:val="0"/>
          <w:szCs w:val="21"/>
        </w:rPr>
        <w:t>时，</w:t>
      </w:r>
      <w:r w:rsidRPr="005D5EF8">
        <w:rPr>
          <w:color w:val="0000FF"/>
          <w:kern w:val="0"/>
          <w:szCs w:val="21"/>
        </w:rPr>
        <w:t>L</w:t>
      </w:r>
      <w:r w:rsidRPr="005D5EF8">
        <w:rPr>
          <w:color w:val="0000FF"/>
          <w:kern w:val="0"/>
          <w:szCs w:val="21"/>
          <w:vertAlign w:val="subscript"/>
        </w:rPr>
        <w:t>0</w:t>
      </w:r>
      <w:r w:rsidRPr="005D5EF8">
        <w:rPr>
          <w:color w:val="0000FF"/>
          <w:kern w:val="0"/>
          <w:szCs w:val="21"/>
        </w:rPr>
        <w:t>与</w:t>
      </w:r>
      <w:r w:rsidRPr="005D5EF8">
        <w:rPr>
          <w:color w:val="0000FF"/>
          <w:kern w:val="0"/>
          <w:szCs w:val="21"/>
        </w:rPr>
        <w:t>L</w:t>
      </w:r>
      <w:r w:rsidRPr="005D5EF8">
        <w:rPr>
          <w:color w:val="0000FF"/>
          <w:kern w:val="0"/>
          <w:szCs w:val="21"/>
          <w:vertAlign w:val="subscript"/>
        </w:rPr>
        <w:t>3</w:t>
      </w:r>
      <w:r w:rsidRPr="005D5EF8">
        <w:rPr>
          <w:color w:val="0000FF"/>
          <w:kern w:val="0"/>
          <w:szCs w:val="21"/>
        </w:rPr>
        <w:t>串联，</w:t>
      </w:r>
      <w:r w:rsidRPr="005D5EF8">
        <w:rPr>
          <w:color w:val="0000FF"/>
          <w:kern w:val="0"/>
          <w:szCs w:val="21"/>
        </w:rPr>
        <w:t>L</w:t>
      </w:r>
      <w:r w:rsidRPr="005D5EF8">
        <w:rPr>
          <w:color w:val="0000FF"/>
          <w:kern w:val="0"/>
          <w:szCs w:val="21"/>
          <w:vertAlign w:val="subscript"/>
        </w:rPr>
        <w:t>0</w:t>
      </w:r>
      <w:r w:rsidRPr="005D5EF8">
        <w:rPr>
          <w:color w:val="0000FF"/>
          <w:kern w:val="0"/>
          <w:szCs w:val="21"/>
        </w:rPr>
        <w:t>正常发光，即表示</w:t>
      </w:r>
      <w:r w:rsidRPr="005D5EF8">
        <w:rPr>
          <w:color w:val="0000FF"/>
          <w:kern w:val="0"/>
          <w:szCs w:val="21"/>
        </w:rPr>
        <w:t>L</w:t>
      </w:r>
      <w:r w:rsidRPr="005D5EF8">
        <w:rPr>
          <w:color w:val="0000FF"/>
          <w:kern w:val="0"/>
          <w:szCs w:val="21"/>
          <w:vertAlign w:val="subscript"/>
        </w:rPr>
        <w:t>0</w:t>
      </w:r>
      <w:r w:rsidRPr="005D5EF8">
        <w:rPr>
          <w:color w:val="0000FF"/>
          <w:kern w:val="0"/>
          <w:szCs w:val="21"/>
        </w:rPr>
        <w:t>两端电压为</w:t>
      </w:r>
      <w:r w:rsidRPr="005D5EF8">
        <w:rPr>
          <w:color w:val="0000FF"/>
          <w:kern w:val="0"/>
          <w:szCs w:val="21"/>
        </w:rPr>
        <w:t>220</w:t>
      </w:r>
      <w:r w:rsidRPr="005D5EF8">
        <w:rPr>
          <w:rFonts w:hint="eastAsia"/>
          <w:color w:val="0000FF"/>
          <w:kern w:val="0"/>
          <w:szCs w:val="21"/>
        </w:rPr>
        <w:t xml:space="preserve"> </w:t>
      </w:r>
      <w:r w:rsidRPr="005D5EF8">
        <w:rPr>
          <w:color w:val="0000FF"/>
          <w:kern w:val="0"/>
          <w:szCs w:val="21"/>
        </w:rPr>
        <w:t>V</w:t>
      </w:r>
      <w:r w:rsidRPr="005D5EF8">
        <w:rPr>
          <w:color w:val="0000FF"/>
          <w:kern w:val="0"/>
          <w:szCs w:val="21"/>
        </w:rPr>
        <w:t>，说明</w:t>
      </w:r>
      <w:r w:rsidRPr="005D5EF8">
        <w:rPr>
          <w:color w:val="0000FF"/>
          <w:kern w:val="0"/>
          <w:szCs w:val="21"/>
        </w:rPr>
        <w:t>L</w:t>
      </w:r>
      <w:r w:rsidRPr="005D5EF8">
        <w:rPr>
          <w:color w:val="0000FF"/>
          <w:kern w:val="0"/>
          <w:szCs w:val="21"/>
          <w:vertAlign w:val="subscript"/>
        </w:rPr>
        <w:t>3</w:t>
      </w:r>
      <w:r w:rsidRPr="005D5EF8">
        <w:rPr>
          <w:color w:val="0000FF"/>
          <w:kern w:val="0"/>
          <w:szCs w:val="21"/>
        </w:rPr>
        <w:t>所在支路短路，故</w:t>
      </w:r>
      <w:r w:rsidRPr="005D5EF8">
        <w:rPr>
          <w:color w:val="0000FF"/>
          <w:kern w:val="0"/>
          <w:szCs w:val="21"/>
        </w:rPr>
        <w:t>D</w:t>
      </w:r>
      <w:r w:rsidRPr="005D5EF8">
        <w:rPr>
          <w:color w:val="0000FF"/>
          <w:kern w:val="0"/>
          <w:szCs w:val="21"/>
        </w:rPr>
        <w:t>正确。</w:t>
      </w:r>
    </w:p>
    <w:p w:rsidR="00A977B7" w:rsidRPr="00B171CF" w:rsidRDefault="00A977B7" w:rsidP="00A977B7">
      <w:pPr>
        <w:spacing w:line="384" w:lineRule="auto"/>
        <w:textAlignment w:val="center"/>
        <w:rPr>
          <w:kern w:val="0"/>
          <w:szCs w:val="21"/>
        </w:rPr>
      </w:pPr>
      <w:r>
        <w:rPr>
          <w:noProof/>
          <w:kern w:val="0"/>
          <w:szCs w:val="21"/>
        </w:rPr>
        <w:drawing>
          <wp:inline distT="0" distB="0" distL="0" distR="0">
            <wp:extent cx="1295400" cy="381000"/>
            <wp:effectExtent l="0" t="0" r="0" b="0"/>
            <wp:docPr id="739"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977B7" w:rsidRPr="00961B0A" w:rsidRDefault="00A977B7" w:rsidP="00A977B7">
      <w:pPr>
        <w:spacing w:line="360" w:lineRule="auto"/>
        <w:ind w:left="315" w:hangingChars="150" w:hanging="315"/>
        <w:rPr>
          <w:szCs w:val="21"/>
        </w:rPr>
      </w:pPr>
      <w:r w:rsidRPr="00B171CF">
        <w:rPr>
          <w:kern w:val="0"/>
        </w:rPr>
        <w:t>1</w:t>
      </w:r>
      <w:r w:rsidRPr="00B171CF">
        <w:rPr>
          <w:kern w:val="0"/>
        </w:rPr>
        <w:t>．</w:t>
      </w:r>
      <w:r w:rsidRPr="00961B0A">
        <w:rPr>
          <w:szCs w:val="21"/>
        </w:rPr>
        <w:t>如图所示是家庭电路的部分示意图，图中的按钮开关就是家庭墙壁上常用的开关，熔断器是老式的保险丝。下列关于家庭电路的说法中，正确的是</w:t>
      </w:r>
    </w:p>
    <w:p w:rsidR="00A977B7" w:rsidRPr="00961B0A" w:rsidRDefault="00A977B7" w:rsidP="00A977B7">
      <w:pPr>
        <w:spacing w:line="360" w:lineRule="auto"/>
        <w:ind w:leftChars="150" w:left="315"/>
        <w:jc w:val="center"/>
        <w:rPr>
          <w:szCs w:val="21"/>
        </w:rPr>
      </w:pPr>
      <w:r>
        <w:rPr>
          <w:noProof/>
          <w:szCs w:val="21"/>
        </w:rPr>
        <w:lastRenderedPageBreak/>
        <w:drawing>
          <wp:inline distT="0" distB="0" distL="0" distR="0">
            <wp:extent cx="1771650" cy="1143000"/>
            <wp:effectExtent l="0" t="0" r="0" b="0"/>
            <wp:docPr id="738"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p>
    <w:p w:rsidR="00A977B7" w:rsidRPr="00961B0A" w:rsidRDefault="00A977B7" w:rsidP="00A977B7">
      <w:pPr>
        <w:spacing w:line="360" w:lineRule="auto"/>
        <w:ind w:leftChars="150" w:left="315"/>
        <w:rPr>
          <w:szCs w:val="21"/>
        </w:rPr>
      </w:pPr>
      <w:r w:rsidRPr="00961B0A">
        <w:rPr>
          <w:szCs w:val="21"/>
        </w:rPr>
        <w:t>A</w:t>
      </w:r>
      <w:r w:rsidRPr="00961B0A">
        <w:rPr>
          <w:szCs w:val="21"/>
        </w:rPr>
        <w:t>．熔断器由电阻大、熔点高的材料制成</w:t>
      </w:r>
    </w:p>
    <w:p w:rsidR="00A977B7" w:rsidRPr="00961B0A" w:rsidRDefault="00A977B7" w:rsidP="00A977B7">
      <w:pPr>
        <w:spacing w:line="360" w:lineRule="auto"/>
        <w:ind w:leftChars="150" w:left="315"/>
        <w:rPr>
          <w:szCs w:val="21"/>
        </w:rPr>
      </w:pPr>
      <w:r w:rsidRPr="00961B0A">
        <w:rPr>
          <w:szCs w:val="21"/>
        </w:rPr>
        <w:t>B</w:t>
      </w:r>
      <w:r w:rsidRPr="00961B0A">
        <w:rPr>
          <w:szCs w:val="21"/>
        </w:rPr>
        <w:t>．虽然按钮开关有塑料外壳，手湿时也不能进行操作</w:t>
      </w:r>
    </w:p>
    <w:p w:rsidR="00A977B7" w:rsidRPr="00961B0A" w:rsidRDefault="00A977B7" w:rsidP="00A977B7">
      <w:pPr>
        <w:spacing w:line="360" w:lineRule="auto"/>
        <w:ind w:leftChars="150" w:left="315"/>
        <w:rPr>
          <w:szCs w:val="21"/>
        </w:rPr>
      </w:pPr>
      <w:r w:rsidRPr="00961B0A">
        <w:rPr>
          <w:szCs w:val="21"/>
        </w:rPr>
        <w:t>C</w:t>
      </w:r>
      <w:r w:rsidRPr="00961B0A">
        <w:rPr>
          <w:szCs w:val="21"/>
        </w:rPr>
        <w:t>．三孔插座也能按两孔插座进行安装</w:t>
      </w:r>
    </w:p>
    <w:p w:rsidR="00A977B7" w:rsidRPr="00961B0A" w:rsidRDefault="00A977B7" w:rsidP="00A977B7">
      <w:pPr>
        <w:spacing w:line="360" w:lineRule="auto"/>
        <w:ind w:leftChars="150" w:left="315"/>
        <w:rPr>
          <w:szCs w:val="21"/>
        </w:rPr>
      </w:pPr>
      <w:r w:rsidRPr="00961B0A">
        <w:rPr>
          <w:szCs w:val="21"/>
        </w:rPr>
        <w:t>D</w:t>
      </w:r>
      <w:r w:rsidRPr="00961B0A">
        <w:rPr>
          <w:szCs w:val="21"/>
        </w:rPr>
        <w:t>．用同样亮度的</w:t>
      </w:r>
      <w:r w:rsidRPr="00961B0A">
        <w:rPr>
          <w:rFonts w:eastAsia="Times New Roman"/>
          <w:szCs w:val="21"/>
        </w:rPr>
        <w:t>LED</w:t>
      </w:r>
      <w:r w:rsidRPr="00961B0A">
        <w:rPr>
          <w:szCs w:val="21"/>
        </w:rPr>
        <w:t>灯代替白炽灯可以节能</w:t>
      </w:r>
    </w:p>
    <w:p w:rsidR="00A977B7" w:rsidRPr="00B171CF" w:rsidRDefault="00A977B7" w:rsidP="00A977B7">
      <w:pPr>
        <w:spacing w:line="384" w:lineRule="auto"/>
        <w:ind w:leftChars="150" w:left="315"/>
        <w:textAlignment w:val="center"/>
        <w:rPr>
          <w:kern w:val="0"/>
        </w:rPr>
      </w:pPr>
      <w:r w:rsidRPr="005D5EF8">
        <w:rPr>
          <w:kern w:val="0"/>
        </w:rPr>
        <w:t>BD</w:t>
      </w:r>
    </w:p>
    <w:p w:rsidR="00A977B7" w:rsidRPr="00B171CF" w:rsidRDefault="00A977B7" w:rsidP="00A977B7">
      <w:pPr>
        <w:spacing w:line="384" w:lineRule="auto"/>
        <w:ind w:leftChars="150" w:left="315"/>
        <w:textAlignment w:val="center"/>
        <w:rPr>
          <w:rFonts w:eastAsia="楷体"/>
          <w:kern w:val="0"/>
        </w:rPr>
      </w:pPr>
      <w:r w:rsidRPr="00FE341B">
        <w:rPr>
          <w:color w:val="FF0000"/>
          <w:kern w:val="0"/>
        </w:rPr>
        <w:t>【解析】</w:t>
      </w:r>
      <w:r w:rsidRPr="005D5EF8">
        <w:rPr>
          <w:rFonts w:eastAsia="楷体"/>
          <w:kern w:val="0"/>
        </w:rPr>
        <w:t>保险丝采用电阻率大、熔点低的铅锑合金制成，在电流过大时能自动切断电源，故</w:t>
      </w:r>
      <w:r w:rsidRPr="005D5EF8">
        <w:rPr>
          <w:rFonts w:eastAsia="楷体"/>
          <w:kern w:val="0"/>
        </w:rPr>
        <w:t>A</w:t>
      </w:r>
      <w:r w:rsidRPr="005D5EF8">
        <w:rPr>
          <w:rFonts w:eastAsia="楷体"/>
          <w:kern w:val="0"/>
        </w:rPr>
        <w:t>错误；虽然按钮开关有塑料外壳，手湿时也不能进行操作，因为水是导体，故</w:t>
      </w:r>
      <w:r w:rsidRPr="005D5EF8">
        <w:rPr>
          <w:rFonts w:eastAsia="楷体"/>
          <w:kern w:val="0"/>
        </w:rPr>
        <w:t>B</w:t>
      </w:r>
      <w:r w:rsidRPr="005D5EF8">
        <w:rPr>
          <w:rFonts w:eastAsia="楷体"/>
          <w:kern w:val="0"/>
        </w:rPr>
        <w:t>正确；使用三孔插座时，能把金属外壳接地，即使金属外壳的用电器漏电，人体被接地的导线短路，不会对人体造成伤害，所以，三孔插座不能按两孔插座进行安装，故</w:t>
      </w:r>
      <w:r w:rsidRPr="005D5EF8">
        <w:rPr>
          <w:rFonts w:eastAsia="楷体"/>
          <w:kern w:val="0"/>
        </w:rPr>
        <w:t>C</w:t>
      </w:r>
      <w:r w:rsidRPr="005D5EF8">
        <w:rPr>
          <w:rFonts w:eastAsia="楷体"/>
          <w:kern w:val="0"/>
        </w:rPr>
        <w:t>错误；由于</w:t>
      </w:r>
      <w:r w:rsidRPr="005D5EF8">
        <w:rPr>
          <w:rFonts w:eastAsia="楷体"/>
          <w:kern w:val="0"/>
        </w:rPr>
        <w:t>LED</w:t>
      </w:r>
      <w:r w:rsidRPr="005D5EF8">
        <w:rPr>
          <w:rFonts w:eastAsia="楷体"/>
          <w:kern w:val="0"/>
        </w:rPr>
        <w:t>发光时把电能转化为光能的效率更高，所以，用同样亮度的</w:t>
      </w:r>
      <w:r w:rsidRPr="005D5EF8">
        <w:rPr>
          <w:rFonts w:eastAsia="楷体"/>
          <w:kern w:val="0"/>
        </w:rPr>
        <w:t>LED</w:t>
      </w:r>
      <w:r w:rsidRPr="005D5EF8">
        <w:rPr>
          <w:rFonts w:eastAsia="楷体"/>
          <w:kern w:val="0"/>
        </w:rPr>
        <w:t>灯代替白炽灯可以节能，故</w:t>
      </w:r>
      <w:r w:rsidRPr="005D5EF8">
        <w:rPr>
          <w:rFonts w:eastAsia="楷体"/>
          <w:kern w:val="0"/>
        </w:rPr>
        <w:t>D</w:t>
      </w:r>
      <w:r w:rsidRPr="005D5EF8">
        <w:rPr>
          <w:rFonts w:eastAsia="楷体"/>
          <w:kern w:val="0"/>
        </w:rPr>
        <w:t>正确，故选</w:t>
      </w:r>
      <w:r w:rsidRPr="005D5EF8">
        <w:rPr>
          <w:rFonts w:eastAsia="楷体"/>
          <w:kern w:val="0"/>
        </w:rPr>
        <w:t>BD</w:t>
      </w:r>
      <w:r w:rsidRPr="005D5EF8">
        <w:rPr>
          <w:rFonts w:eastAsia="楷体"/>
          <w:kern w:val="0"/>
        </w:rPr>
        <w:t>。</w:t>
      </w:r>
    </w:p>
    <w:p w:rsidR="00A977B7" w:rsidRPr="00B171CF" w:rsidRDefault="00A977B7" w:rsidP="00A977B7">
      <w:pPr>
        <w:spacing w:line="384" w:lineRule="auto"/>
        <w:ind w:left="315" w:hangingChars="150" w:hanging="315"/>
        <w:textAlignment w:val="center"/>
        <w:rPr>
          <w:bCs/>
          <w:kern w:val="0"/>
          <w:szCs w:val="21"/>
        </w:rPr>
      </w:pPr>
      <w:r w:rsidRPr="00B171CF">
        <w:rPr>
          <w:kern w:val="0"/>
        </w:rPr>
        <w:t>2</w:t>
      </w:r>
      <w:r w:rsidRPr="00B171CF">
        <w:rPr>
          <w:kern w:val="0"/>
        </w:rPr>
        <w:t>．</w:t>
      </w:r>
      <w:r w:rsidRPr="00B171CF">
        <w:rPr>
          <w:bCs/>
          <w:kern w:val="0"/>
          <w:szCs w:val="21"/>
        </w:rPr>
        <w:t>在家庭电路中同时使用的用电器越多电路中的总电流</w:t>
      </w:r>
      <w:r w:rsidRPr="00B171CF">
        <w:rPr>
          <w:bCs/>
          <w:kern w:val="0"/>
          <w:szCs w:val="21"/>
        </w:rPr>
        <w:t>________</w:t>
      </w:r>
      <w:r w:rsidRPr="00B171CF">
        <w:rPr>
          <w:bCs/>
          <w:kern w:val="0"/>
          <w:szCs w:val="21"/>
        </w:rPr>
        <w:t>（选填</w:t>
      </w:r>
      <w:r w:rsidRPr="00B171CF">
        <w:rPr>
          <w:bCs/>
          <w:kern w:val="0"/>
          <w:szCs w:val="21"/>
        </w:rPr>
        <w:t>“</w:t>
      </w:r>
      <w:r w:rsidRPr="00B171CF">
        <w:rPr>
          <w:bCs/>
          <w:kern w:val="0"/>
          <w:szCs w:val="21"/>
        </w:rPr>
        <w:t>越大</w:t>
      </w:r>
      <w:r w:rsidRPr="00B171CF">
        <w:rPr>
          <w:bCs/>
          <w:kern w:val="0"/>
          <w:szCs w:val="21"/>
        </w:rPr>
        <w:t>”</w:t>
      </w:r>
      <w:r w:rsidRPr="00B171CF">
        <w:rPr>
          <w:bCs/>
          <w:kern w:val="0"/>
          <w:szCs w:val="21"/>
        </w:rPr>
        <w:t>或</w:t>
      </w:r>
      <w:r w:rsidRPr="00B171CF">
        <w:rPr>
          <w:bCs/>
          <w:kern w:val="0"/>
          <w:szCs w:val="21"/>
        </w:rPr>
        <w:t>“</w:t>
      </w:r>
      <w:r w:rsidRPr="00B171CF">
        <w:rPr>
          <w:bCs/>
          <w:kern w:val="0"/>
          <w:szCs w:val="21"/>
        </w:rPr>
        <w:t>越小</w:t>
      </w:r>
      <w:r w:rsidRPr="00B171CF">
        <w:rPr>
          <w:bCs/>
          <w:kern w:val="0"/>
          <w:szCs w:val="21"/>
        </w:rPr>
        <w:t>”</w:t>
      </w:r>
      <w:r w:rsidRPr="00B171CF">
        <w:rPr>
          <w:bCs/>
          <w:kern w:val="0"/>
          <w:szCs w:val="21"/>
        </w:rPr>
        <w:t>），为了防止导线过热而发生危险，在电路中要</w:t>
      </w:r>
      <w:r w:rsidRPr="00B171CF">
        <w:rPr>
          <w:bCs/>
          <w:kern w:val="0"/>
          <w:szCs w:val="21"/>
        </w:rPr>
        <w:t>________</w:t>
      </w:r>
      <w:r w:rsidRPr="00B171CF">
        <w:rPr>
          <w:bCs/>
          <w:kern w:val="0"/>
          <w:szCs w:val="21"/>
        </w:rPr>
        <w:t>（选填</w:t>
      </w:r>
      <w:r w:rsidRPr="00B171CF">
        <w:rPr>
          <w:bCs/>
          <w:kern w:val="0"/>
          <w:szCs w:val="21"/>
        </w:rPr>
        <w:t>“</w:t>
      </w:r>
      <w:r w:rsidRPr="00B171CF">
        <w:rPr>
          <w:bCs/>
          <w:kern w:val="0"/>
          <w:szCs w:val="21"/>
        </w:rPr>
        <w:t>串联</w:t>
      </w:r>
      <w:r w:rsidRPr="00B171CF">
        <w:rPr>
          <w:bCs/>
          <w:kern w:val="0"/>
          <w:szCs w:val="21"/>
        </w:rPr>
        <w:t>”</w:t>
      </w:r>
      <w:r w:rsidRPr="00B171CF">
        <w:rPr>
          <w:bCs/>
          <w:kern w:val="0"/>
          <w:szCs w:val="21"/>
        </w:rPr>
        <w:t>或</w:t>
      </w:r>
      <w:r w:rsidRPr="00B171CF">
        <w:rPr>
          <w:bCs/>
          <w:kern w:val="0"/>
          <w:szCs w:val="21"/>
        </w:rPr>
        <w:t>“</w:t>
      </w:r>
      <w:r w:rsidRPr="00B171CF">
        <w:rPr>
          <w:bCs/>
          <w:kern w:val="0"/>
          <w:szCs w:val="21"/>
        </w:rPr>
        <w:t>并联</w:t>
      </w:r>
      <w:r w:rsidRPr="00B171CF">
        <w:rPr>
          <w:bCs/>
          <w:kern w:val="0"/>
          <w:szCs w:val="21"/>
        </w:rPr>
        <w:t>”</w:t>
      </w:r>
      <w:r w:rsidRPr="00B171CF">
        <w:rPr>
          <w:bCs/>
          <w:kern w:val="0"/>
          <w:szCs w:val="21"/>
        </w:rPr>
        <w:t>）保险丝。实际线路中发生接触不良也是很危险的，应尽量避免，如图是两种硬导线与螺钉压按式接线柱接法（箭头方向表示拧紧螺钉的方向），其中不容易造成接触不良的是</w:t>
      </w:r>
      <w:r w:rsidRPr="00B171CF">
        <w:rPr>
          <w:bCs/>
          <w:kern w:val="0"/>
          <w:szCs w:val="21"/>
        </w:rPr>
        <w:t>________</w:t>
      </w:r>
      <w:r w:rsidRPr="00B171CF">
        <w:rPr>
          <w:bCs/>
          <w:kern w:val="0"/>
          <w:szCs w:val="21"/>
        </w:rPr>
        <w:t>（选填</w:t>
      </w:r>
      <w:r w:rsidRPr="00B171CF">
        <w:rPr>
          <w:bCs/>
          <w:kern w:val="0"/>
          <w:szCs w:val="21"/>
        </w:rPr>
        <w:t>“</w:t>
      </w:r>
      <w:r w:rsidRPr="00B171CF">
        <w:rPr>
          <w:bCs/>
          <w:kern w:val="0"/>
          <w:szCs w:val="21"/>
        </w:rPr>
        <w:t>甲</w:t>
      </w:r>
      <w:r w:rsidRPr="00B171CF">
        <w:rPr>
          <w:bCs/>
          <w:kern w:val="0"/>
          <w:szCs w:val="21"/>
        </w:rPr>
        <w:t>”</w:t>
      </w:r>
      <w:r w:rsidRPr="00B171CF">
        <w:rPr>
          <w:bCs/>
          <w:kern w:val="0"/>
          <w:szCs w:val="21"/>
        </w:rPr>
        <w:t>或</w:t>
      </w:r>
      <w:r w:rsidRPr="00B171CF">
        <w:rPr>
          <w:bCs/>
          <w:kern w:val="0"/>
          <w:szCs w:val="21"/>
        </w:rPr>
        <w:t>“</w:t>
      </w:r>
      <w:r w:rsidRPr="00B171CF">
        <w:rPr>
          <w:bCs/>
          <w:kern w:val="0"/>
          <w:szCs w:val="21"/>
        </w:rPr>
        <w:t>乙</w:t>
      </w:r>
      <w:r w:rsidRPr="00B171CF">
        <w:rPr>
          <w:bCs/>
          <w:kern w:val="0"/>
          <w:szCs w:val="21"/>
        </w:rPr>
        <w:t>”</w:t>
      </w:r>
      <w:r w:rsidRPr="00B171CF">
        <w:rPr>
          <w:bCs/>
          <w:kern w:val="0"/>
          <w:szCs w:val="21"/>
        </w:rPr>
        <w:t>）。</w:t>
      </w:r>
    </w:p>
    <w:p w:rsidR="00A977B7" w:rsidRPr="00B171CF" w:rsidRDefault="00A977B7" w:rsidP="00A977B7">
      <w:pPr>
        <w:spacing w:line="384" w:lineRule="auto"/>
        <w:ind w:leftChars="150" w:left="315" w:firstLineChars="1300" w:firstLine="2730"/>
        <w:textAlignment w:val="center"/>
        <w:rPr>
          <w:bCs/>
          <w:kern w:val="0"/>
          <w:szCs w:val="21"/>
        </w:rPr>
      </w:pPr>
      <w:r>
        <w:rPr>
          <w:noProof/>
        </w:rPr>
        <mc:AlternateContent>
          <mc:Choice Requires="wpg">
            <w:drawing>
              <wp:inline distT="0" distB="0" distL="0" distR="0">
                <wp:extent cx="1981200" cy="676910"/>
                <wp:effectExtent l="0" t="19050" r="11430" b="0"/>
                <wp:docPr id="762" name="组合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676910"/>
                          <a:chOff x="0" y="0"/>
                          <a:chExt cx="3120" cy="1066"/>
                        </a:xfrm>
                      </wpg:grpSpPr>
                      <wps:wsp>
                        <wps:cNvPr id="763" name="Text Box 989"/>
                        <wps:cNvSpPr txBox="1">
                          <a:spLocks noChangeArrowheads="1"/>
                        </wps:cNvSpPr>
                        <wps:spPr bwMode="auto">
                          <a:xfrm>
                            <a:off x="1354" y="629"/>
                            <a:ext cx="75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7B7" w:rsidRDefault="00A977B7" w:rsidP="00A977B7">
                              <w:pPr>
                                <w:rPr>
                                  <w:szCs w:val="21"/>
                                </w:rPr>
                              </w:pPr>
                            </w:p>
                          </w:txbxContent>
                        </wps:txbx>
                        <wps:bodyPr rot="0" vert="horz" wrap="square" lIns="91440" tIns="45720" rIns="91440" bIns="45720" anchor="t" anchorCtr="0" upright="1">
                          <a:noAutofit/>
                        </wps:bodyPr>
                      </wps:wsp>
                      <wpg:grpSp>
                        <wpg:cNvPr id="764" name="Group 990"/>
                        <wpg:cNvGrpSpPr>
                          <a:grpSpLocks/>
                        </wpg:cNvGrpSpPr>
                        <wpg:grpSpPr bwMode="auto">
                          <a:xfrm>
                            <a:off x="0" y="0"/>
                            <a:ext cx="3120" cy="898"/>
                            <a:chOff x="0" y="0"/>
                            <a:chExt cx="3118" cy="913"/>
                          </a:xfrm>
                        </wpg:grpSpPr>
                        <wpg:grpSp>
                          <wpg:cNvPr id="765" name="Group 991"/>
                          <wpg:cNvGrpSpPr>
                            <a:grpSpLocks noChangeAspect="1"/>
                          </wpg:cNvGrpSpPr>
                          <wpg:grpSpPr bwMode="auto">
                            <a:xfrm>
                              <a:off x="0" y="0"/>
                              <a:ext cx="1384" cy="627"/>
                              <a:chOff x="0" y="0"/>
                              <a:chExt cx="2171" cy="1071"/>
                            </a:xfrm>
                          </wpg:grpSpPr>
                          <wps:wsp>
                            <wps:cNvPr id="766" name="Rectangle 992"/>
                            <wps:cNvSpPr>
                              <a:spLocks noChangeAspect="1" noChangeArrowheads="1"/>
                            </wps:cNvSpPr>
                            <wps:spPr bwMode="auto">
                              <a:xfrm>
                                <a:off x="1239" y="87"/>
                                <a:ext cx="932" cy="683"/>
                              </a:xfrm>
                              <a:prstGeom prst="rect">
                                <a:avLst/>
                              </a:prstGeom>
                              <a:solidFill>
                                <a:srgbClr val="CC6600"/>
                              </a:solidFill>
                              <a:ln w="9525">
                                <a:solidFill>
                                  <a:srgbClr val="000000"/>
                                </a:solidFill>
                                <a:miter lim="800000"/>
                                <a:headEnd/>
                                <a:tailEnd/>
                              </a:ln>
                            </wps:spPr>
                            <wps:bodyPr rot="0" vert="horz" wrap="square" lIns="91440" tIns="45720" rIns="91440" bIns="45720" anchor="t" anchorCtr="0" upright="1">
                              <a:noAutofit/>
                            </wps:bodyPr>
                          </wps:wsp>
                          <wps:wsp>
                            <wps:cNvPr id="767" name="FreeForm 993"/>
                            <wps:cNvSpPr>
                              <a:spLocks noChangeAspect="1"/>
                            </wps:cNvSpPr>
                            <wps:spPr bwMode="auto">
                              <a:xfrm>
                                <a:off x="1060" y="258"/>
                                <a:ext cx="903" cy="224"/>
                              </a:xfrm>
                              <a:custGeom>
                                <a:avLst/>
                                <a:gdLst>
                                  <a:gd name="T0" fmla="*/ 0 w 2268"/>
                                  <a:gd name="T1" fmla="*/ 273 h 563"/>
                                  <a:gd name="T2" fmla="*/ 495 w 2268"/>
                                  <a:gd name="T3" fmla="*/ 258 h 563"/>
                                  <a:gd name="T4" fmla="*/ 681 w 2268"/>
                                  <a:gd name="T5" fmla="*/ 246 h 563"/>
                                  <a:gd name="T6" fmla="*/ 816 w 2268"/>
                                  <a:gd name="T7" fmla="*/ 210 h 563"/>
                                  <a:gd name="T8" fmla="*/ 1014 w 2268"/>
                                  <a:gd name="T9" fmla="*/ 123 h 563"/>
                                  <a:gd name="T10" fmla="*/ 1386 w 2268"/>
                                  <a:gd name="T11" fmla="*/ 15 h 563"/>
                                  <a:gd name="T12" fmla="*/ 1604 w 2268"/>
                                  <a:gd name="T13" fmla="*/ 0 h 563"/>
                                  <a:gd name="T14" fmla="*/ 1791 w 2268"/>
                                  <a:gd name="T15" fmla="*/ 38 h 563"/>
                                  <a:gd name="T16" fmla="*/ 2020 w 2268"/>
                                  <a:gd name="T17" fmla="*/ 144 h 563"/>
                                  <a:gd name="T18" fmla="*/ 2268 w 2268"/>
                                  <a:gd name="T19" fmla="*/ 257 h 563"/>
                                  <a:gd name="T20" fmla="*/ 2200 w 2268"/>
                                  <a:gd name="T21" fmla="*/ 497 h 563"/>
                                  <a:gd name="T22" fmla="*/ 1885 w 2268"/>
                                  <a:gd name="T23" fmla="*/ 362 h 563"/>
                                  <a:gd name="T24" fmla="*/ 1533 w 2268"/>
                                  <a:gd name="T25" fmla="*/ 264 h 563"/>
                                  <a:gd name="T26" fmla="*/ 1218 w 2268"/>
                                  <a:gd name="T27" fmla="*/ 414 h 563"/>
                                  <a:gd name="T28" fmla="*/ 1041 w 2268"/>
                                  <a:gd name="T29" fmla="*/ 465 h 563"/>
                                  <a:gd name="T30" fmla="*/ 861 w 2268"/>
                                  <a:gd name="T31" fmla="*/ 525 h 563"/>
                                  <a:gd name="T32" fmla="*/ 629 w 2268"/>
                                  <a:gd name="T33" fmla="*/ 563 h 563"/>
                                  <a:gd name="T34" fmla="*/ 375 w 2268"/>
                                  <a:gd name="T35" fmla="*/ 558 h 563"/>
                                  <a:gd name="T36" fmla="*/ 6 w 2268"/>
                                  <a:gd name="T37" fmla="*/ 563 h 563"/>
                                  <a:gd name="T38" fmla="*/ 0 w 2268"/>
                                  <a:gd name="T39" fmla="*/ 273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68" h="563">
                                    <a:moveTo>
                                      <a:pt x="0" y="273"/>
                                    </a:moveTo>
                                    <a:lnTo>
                                      <a:pt x="495" y="258"/>
                                    </a:lnTo>
                                    <a:lnTo>
                                      <a:pt x="681" y="246"/>
                                    </a:lnTo>
                                    <a:cubicBezTo>
                                      <a:pt x="734" y="238"/>
                                      <a:pt x="761" y="230"/>
                                      <a:pt x="816" y="210"/>
                                    </a:cubicBezTo>
                                    <a:lnTo>
                                      <a:pt x="1014" y="123"/>
                                    </a:lnTo>
                                    <a:lnTo>
                                      <a:pt x="1386" y="15"/>
                                    </a:lnTo>
                                    <a:lnTo>
                                      <a:pt x="1604" y="0"/>
                                    </a:lnTo>
                                    <a:lnTo>
                                      <a:pt x="1791" y="38"/>
                                    </a:lnTo>
                                    <a:lnTo>
                                      <a:pt x="2020" y="144"/>
                                    </a:lnTo>
                                    <a:lnTo>
                                      <a:pt x="2268" y="257"/>
                                    </a:lnTo>
                                    <a:lnTo>
                                      <a:pt x="2200" y="497"/>
                                    </a:lnTo>
                                    <a:lnTo>
                                      <a:pt x="1885" y="362"/>
                                    </a:lnTo>
                                    <a:lnTo>
                                      <a:pt x="1533" y="264"/>
                                    </a:lnTo>
                                    <a:lnTo>
                                      <a:pt x="1218" y="414"/>
                                    </a:lnTo>
                                    <a:lnTo>
                                      <a:pt x="1041" y="465"/>
                                    </a:lnTo>
                                    <a:lnTo>
                                      <a:pt x="861" y="525"/>
                                    </a:lnTo>
                                    <a:lnTo>
                                      <a:pt x="629" y="563"/>
                                    </a:lnTo>
                                    <a:lnTo>
                                      <a:pt x="375" y="558"/>
                                    </a:lnTo>
                                    <a:lnTo>
                                      <a:pt x="6" y="563"/>
                                    </a:lnTo>
                                    <a:lnTo>
                                      <a:pt x="0" y="273"/>
                                    </a:lnTo>
                                    <a:close/>
                                  </a:path>
                                </a:pathLst>
                              </a:custGeom>
                              <a:solidFill>
                                <a:srgbClr val="663300"/>
                              </a:solidFill>
                              <a:ln w="9525" cmpd="sng">
                                <a:solidFill>
                                  <a:srgbClr val="000000"/>
                                </a:solidFill>
                                <a:round/>
                                <a:headEnd/>
                                <a:tailEnd/>
                              </a:ln>
                            </wps:spPr>
                            <wps:bodyPr rot="0" vert="horz" wrap="square" lIns="91440" tIns="45720" rIns="91440" bIns="45720" anchor="t" anchorCtr="0" upright="1">
                              <a:noAutofit/>
                            </wps:bodyPr>
                          </wps:wsp>
                          <wpg:grpSp>
                            <wpg:cNvPr id="768" name="Group 994"/>
                            <wpg:cNvGrpSpPr>
                              <a:grpSpLocks noChangeAspect="1"/>
                            </wpg:cNvGrpSpPr>
                            <wpg:grpSpPr bwMode="auto">
                              <a:xfrm>
                                <a:off x="1557" y="295"/>
                                <a:ext cx="237" cy="237"/>
                                <a:chOff x="0" y="0"/>
                                <a:chExt cx="595" cy="595"/>
                              </a:xfrm>
                            </wpg:grpSpPr>
                            <wps:wsp>
                              <wps:cNvPr id="769" name="Oval 995"/>
                              <wps:cNvSpPr>
                                <a:spLocks noChangeAspect="1" noChangeArrowheads="1"/>
                              </wps:cNvSpPr>
                              <wps:spPr bwMode="auto">
                                <a:xfrm>
                                  <a:off x="0" y="0"/>
                                  <a:ext cx="595" cy="595"/>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770" name="FreeForm 996"/>
                              <wps:cNvSpPr>
                                <a:spLocks noChangeAspect="1"/>
                              </wps:cNvSpPr>
                              <wps:spPr bwMode="auto">
                                <a:xfrm>
                                  <a:off x="57" y="70"/>
                                  <a:ext cx="471" cy="471"/>
                                </a:xfrm>
                                <a:custGeom>
                                  <a:avLst/>
                                  <a:gdLst>
                                    <a:gd name="T0" fmla="*/ 0 w 471"/>
                                    <a:gd name="T1" fmla="*/ 201 h 471"/>
                                    <a:gd name="T2" fmla="*/ 192 w 471"/>
                                    <a:gd name="T3" fmla="*/ 192 h 471"/>
                                    <a:gd name="T4" fmla="*/ 189 w 471"/>
                                    <a:gd name="T5" fmla="*/ 0 h 471"/>
                                    <a:gd name="T6" fmla="*/ 282 w 471"/>
                                    <a:gd name="T7" fmla="*/ 0 h 471"/>
                                    <a:gd name="T8" fmla="*/ 285 w 471"/>
                                    <a:gd name="T9" fmla="*/ 192 h 471"/>
                                    <a:gd name="T10" fmla="*/ 471 w 471"/>
                                    <a:gd name="T11" fmla="*/ 195 h 471"/>
                                    <a:gd name="T12" fmla="*/ 471 w 471"/>
                                    <a:gd name="T13" fmla="*/ 285 h 471"/>
                                    <a:gd name="T14" fmla="*/ 282 w 471"/>
                                    <a:gd name="T15" fmla="*/ 291 h 471"/>
                                    <a:gd name="T16" fmla="*/ 285 w 471"/>
                                    <a:gd name="T17" fmla="*/ 468 h 471"/>
                                    <a:gd name="T18" fmla="*/ 192 w 471"/>
                                    <a:gd name="T19" fmla="*/ 471 h 471"/>
                                    <a:gd name="T20" fmla="*/ 192 w 471"/>
                                    <a:gd name="T21" fmla="*/ 288 h 471"/>
                                    <a:gd name="T22" fmla="*/ 0 w 471"/>
                                    <a:gd name="T23" fmla="*/ 288 h 471"/>
                                    <a:gd name="T24" fmla="*/ 0 w 471"/>
                                    <a:gd name="T25" fmla="*/ 20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1" h="471">
                                      <a:moveTo>
                                        <a:pt x="0" y="201"/>
                                      </a:moveTo>
                                      <a:lnTo>
                                        <a:pt x="192" y="192"/>
                                      </a:lnTo>
                                      <a:lnTo>
                                        <a:pt x="189" y="0"/>
                                      </a:lnTo>
                                      <a:lnTo>
                                        <a:pt x="282" y="0"/>
                                      </a:lnTo>
                                      <a:lnTo>
                                        <a:pt x="285" y="192"/>
                                      </a:lnTo>
                                      <a:lnTo>
                                        <a:pt x="471" y="195"/>
                                      </a:lnTo>
                                      <a:lnTo>
                                        <a:pt x="471" y="285"/>
                                      </a:lnTo>
                                      <a:lnTo>
                                        <a:pt x="282" y="291"/>
                                      </a:lnTo>
                                      <a:lnTo>
                                        <a:pt x="285" y="468"/>
                                      </a:lnTo>
                                      <a:lnTo>
                                        <a:pt x="192" y="471"/>
                                      </a:lnTo>
                                      <a:lnTo>
                                        <a:pt x="192" y="288"/>
                                      </a:lnTo>
                                      <a:lnTo>
                                        <a:pt x="0" y="288"/>
                                      </a:lnTo>
                                      <a:lnTo>
                                        <a:pt x="0" y="201"/>
                                      </a:lnTo>
                                      <a:close/>
                                    </a:path>
                                  </a:pathLst>
                                </a:custGeom>
                                <a:gradFill rotWithShape="1">
                                  <a:gsLst>
                                    <a:gs pos="0">
                                      <a:srgbClr val="FFFFFF"/>
                                    </a:gs>
                                    <a:gs pos="100000">
                                      <a:srgbClr val="FFFFFF">
                                        <a:gamma/>
                                        <a:shade val="46275"/>
                                        <a:invGamma/>
                                      </a:srgbClr>
                                    </a:gs>
                                  </a:gsLst>
                                  <a:path path="rect">
                                    <a:fillToRect l="50000" t="50000" r="50000" b="50000"/>
                                  </a:path>
                                </a:gradFill>
                                <a:ln w="9525" cmpd="sng">
                                  <a:solidFill>
                                    <a:srgbClr val="000000"/>
                                  </a:solidFill>
                                  <a:round/>
                                  <a:headEnd/>
                                  <a:tailEnd/>
                                </a:ln>
                              </wps:spPr>
                              <wps:bodyPr rot="0" vert="horz" wrap="square" lIns="91440" tIns="45720" rIns="91440" bIns="45720" anchor="t" anchorCtr="0" upright="1">
                                <a:noAutofit/>
                              </wps:bodyPr>
                            </wps:wsp>
                          </wpg:grpSp>
                          <wps:wsp>
                            <wps:cNvPr id="771" name="FreeForm 997"/>
                            <wps:cNvSpPr>
                              <a:spLocks noChangeAspect="1"/>
                            </wps:cNvSpPr>
                            <wps:spPr bwMode="auto">
                              <a:xfrm>
                                <a:off x="1869" y="0"/>
                                <a:ext cx="225" cy="1071"/>
                              </a:xfrm>
                              <a:custGeom>
                                <a:avLst/>
                                <a:gdLst>
                                  <a:gd name="T0" fmla="*/ 39 w 225"/>
                                  <a:gd name="T1" fmla="*/ 0 h 1071"/>
                                  <a:gd name="T2" fmla="*/ 165 w 225"/>
                                  <a:gd name="T3" fmla="*/ 195 h 1071"/>
                                  <a:gd name="T4" fmla="*/ 219 w 225"/>
                                  <a:gd name="T5" fmla="*/ 402 h 1071"/>
                                  <a:gd name="T6" fmla="*/ 201 w 225"/>
                                  <a:gd name="T7" fmla="*/ 630 h 1071"/>
                                  <a:gd name="T8" fmla="*/ 141 w 225"/>
                                  <a:gd name="T9" fmla="*/ 816 h 1071"/>
                                  <a:gd name="T10" fmla="*/ 0 w 225"/>
                                  <a:gd name="T11" fmla="*/ 1071 h 1071"/>
                                </a:gdLst>
                                <a:ahLst/>
                                <a:cxnLst>
                                  <a:cxn ang="0">
                                    <a:pos x="T0" y="T1"/>
                                  </a:cxn>
                                  <a:cxn ang="0">
                                    <a:pos x="T2" y="T3"/>
                                  </a:cxn>
                                  <a:cxn ang="0">
                                    <a:pos x="T4" y="T5"/>
                                  </a:cxn>
                                  <a:cxn ang="0">
                                    <a:pos x="T6" y="T7"/>
                                  </a:cxn>
                                  <a:cxn ang="0">
                                    <a:pos x="T8" y="T9"/>
                                  </a:cxn>
                                  <a:cxn ang="0">
                                    <a:pos x="T10" y="T11"/>
                                  </a:cxn>
                                </a:cxnLst>
                                <a:rect l="0" t="0" r="r" b="b"/>
                                <a:pathLst>
                                  <a:path w="225" h="1071">
                                    <a:moveTo>
                                      <a:pt x="39" y="0"/>
                                    </a:moveTo>
                                    <a:cubicBezTo>
                                      <a:pt x="60" y="33"/>
                                      <a:pt x="135" y="128"/>
                                      <a:pt x="165" y="195"/>
                                    </a:cubicBezTo>
                                    <a:cubicBezTo>
                                      <a:pt x="195" y="262"/>
                                      <a:pt x="213" y="330"/>
                                      <a:pt x="219" y="402"/>
                                    </a:cubicBezTo>
                                    <a:cubicBezTo>
                                      <a:pt x="225" y="474"/>
                                      <a:pt x="214" y="561"/>
                                      <a:pt x="201" y="630"/>
                                    </a:cubicBezTo>
                                    <a:cubicBezTo>
                                      <a:pt x="188" y="699"/>
                                      <a:pt x="174" y="743"/>
                                      <a:pt x="141" y="816"/>
                                    </a:cubicBezTo>
                                    <a:cubicBezTo>
                                      <a:pt x="108" y="889"/>
                                      <a:pt x="29" y="1018"/>
                                      <a:pt x="0" y="1071"/>
                                    </a:cubicBezTo>
                                  </a:path>
                                </a:pathLst>
                              </a:custGeom>
                              <a:noFill/>
                              <a:ln w="38100" cmpd="sng">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Rectangle 998"/>
                            <wps:cNvSpPr>
                              <a:spLocks noChangeAspect="1" noChangeArrowheads="1"/>
                            </wps:cNvSpPr>
                            <wps:spPr bwMode="auto">
                              <a:xfrm>
                                <a:off x="0" y="295"/>
                                <a:ext cx="1076" cy="249"/>
                              </a:xfrm>
                              <a:prstGeom prst="rect">
                                <a:avLst/>
                              </a:prstGeom>
                              <a:gradFill rotWithShape="1">
                                <a:gsLst>
                                  <a:gs pos="0">
                                    <a:srgbClr val="FFCC00">
                                      <a:gamma/>
                                      <a:shade val="46275"/>
                                      <a:invGamma/>
                                    </a:srgbClr>
                                  </a:gs>
                                  <a:gs pos="50000">
                                    <a:srgbClr val="FFCC00"/>
                                  </a:gs>
                                  <a:gs pos="100000">
                                    <a:srgbClr val="FFCC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73" name="Group 999"/>
                          <wpg:cNvGrpSpPr>
                            <a:grpSpLocks noChangeAspect="1"/>
                          </wpg:cNvGrpSpPr>
                          <wpg:grpSpPr bwMode="auto">
                            <a:xfrm>
                              <a:off x="1734" y="0"/>
                              <a:ext cx="1384" cy="627"/>
                              <a:chOff x="0" y="0"/>
                              <a:chExt cx="1735" cy="856"/>
                            </a:xfrm>
                          </wpg:grpSpPr>
                          <wps:wsp>
                            <wps:cNvPr id="774" name="Rectangle 1000"/>
                            <wps:cNvSpPr>
                              <a:spLocks noChangeAspect="1" noChangeArrowheads="1"/>
                            </wps:cNvSpPr>
                            <wps:spPr bwMode="auto">
                              <a:xfrm>
                                <a:off x="990" y="70"/>
                                <a:ext cx="745" cy="545"/>
                              </a:xfrm>
                              <a:prstGeom prst="rect">
                                <a:avLst/>
                              </a:prstGeom>
                              <a:solidFill>
                                <a:srgbClr val="CC6600"/>
                              </a:solidFill>
                              <a:ln w="9525">
                                <a:solidFill>
                                  <a:srgbClr val="000000"/>
                                </a:solidFill>
                                <a:miter lim="800000"/>
                                <a:headEnd/>
                                <a:tailEnd/>
                              </a:ln>
                            </wps:spPr>
                            <wps:bodyPr rot="0" vert="horz" wrap="square" lIns="91440" tIns="45720" rIns="91440" bIns="45720" anchor="t" anchorCtr="0" upright="1">
                              <a:noAutofit/>
                            </wps:bodyPr>
                          </wps:wsp>
                          <wps:wsp>
                            <wps:cNvPr id="775" name="FreeForm 1001"/>
                            <wps:cNvSpPr>
                              <a:spLocks noChangeAspect="1"/>
                            </wps:cNvSpPr>
                            <wps:spPr bwMode="auto">
                              <a:xfrm>
                                <a:off x="1494" y="0"/>
                                <a:ext cx="179" cy="856"/>
                              </a:xfrm>
                              <a:custGeom>
                                <a:avLst/>
                                <a:gdLst>
                                  <a:gd name="T0" fmla="*/ 39 w 225"/>
                                  <a:gd name="T1" fmla="*/ 0 h 1071"/>
                                  <a:gd name="T2" fmla="*/ 165 w 225"/>
                                  <a:gd name="T3" fmla="*/ 195 h 1071"/>
                                  <a:gd name="T4" fmla="*/ 219 w 225"/>
                                  <a:gd name="T5" fmla="*/ 402 h 1071"/>
                                  <a:gd name="T6" fmla="*/ 201 w 225"/>
                                  <a:gd name="T7" fmla="*/ 630 h 1071"/>
                                  <a:gd name="T8" fmla="*/ 141 w 225"/>
                                  <a:gd name="T9" fmla="*/ 816 h 1071"/>
                                  <a:gd name="T10" fmla="*/ 0 w 225"/>
                                  <a:gd name="T11" fmla="*/ 1071 h 1071"/>
                                </a:gdLst>
                                <a:ahLst/>
                                <a:cxnLst>
                                  <a:cxn ang="0">
                                    <a:pos x="T0" y="T1"/>
                                  </a:cxn>
                                  <a:cxn ang="0">
                                    <a:pos x="T2" y="T3"/>
                                  </a:cxn>
                                  <a:cxn ang="0">
                                    <a:pos x="T4" y="T5"/>
                                  </a:cxn>
                                  <a:cxn ang="0">
                                    <a:pos x="T6" y="T7"/>
                                  </a:cxn>
                                  <a:cxn ang="0">
                                    <a:pos x="T8" y="T9"/>
                                  </a:cxn>
                                  <a:cxn ang="0">
                                    <a:pos x="T10" y="T11"/>
                                  </a:cxn>
                                </a:cxnLst>
                                <a:rect l="0" t="0" r="r" b="b"/>
                                <a:pathLst>
                                  <a:path w="225" h="1071">
                                    <a:moveTo>
                                      <a:pt x="39" y="0"/>
                                    </a:moveTo>
                                    <a:cubicBezTo>
                                      <a:pt x="60" y="33"/>
                                      <a:pt x="135" y="128"/>
                                      <a:pt x="165" y="195"/>
                                    </a:cubicBezTo>
                                    <a:cubicBezTo>
                                      <a:pt x="195" y="262"/>
                                      <a:pt x="213" y="330"/>
                                      <a:pt x="219" y="402"/>
                                    </a:cubicBezTo>
                                    <a:cubicBezTo>
                                      <a:pt x="225" y="474"/>
                                      <a:pt x="214" y="561"/>
                                      <a:pt x="201" y="630"/>
                                    </a:cubicBezTo>
                                    <a:cubicBezTo>
                                      <a:pt x="188" y="699"/>
                                      <a:pt x="174" y="743"/>
                                      <a:pt x="141" y="816"/>
                                    </a:cubicBezTo>
                                    <a:cubicBezTo>
                                      <a:pt x="108" y="889"/>
                                      <a:pt x="29" y="1018"/>
                                      <a:pt x="0" y="1071"/>
                                    </a:cubicBezTo>
                                  </a:path>
                                </a:pathLst>
                              </a:custGeom>
                              <a:noFill/>
                              <a:ln w="38100" cmpd="sng">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6" name="Group 1002"/>
                            <wpg:cNvGrpSpPr>
                              <a:grpSpLocks noChangeAspect="1"/>
                            </wpg:cNvGrpSpPr>
                            <wpg:grpSpPr bwMode="auto">
                              <a:xfrm flipV="1">
                                <a:off x="0" y="206"/>
                                <a:ext cx="1569" cy="229"/>
                                <a:chOff x="0" y="0"/>
                                <a:chExt cx="1569" cy="229"/>
                              </a:xfrm>
                            </wpg:grpSpPr>
                            <wps:wsp>
                              <wps:cNvPr id="777" name="FreeForm 1003"/>
                              <wps:cNvSpPr>
                                <a:spLocks noChangeAspect="1"/>
                              </wps:cNvSpPr>
                              <wps:spPr bwMode="auto">
                                <a:xfrm>
                                  <a:off x="847" y="0"/>
                                  <a:ext cx="722" cy="179"/>
                                </a:xfrm>
                                <a:custGeom>
                                  <a:avLst/>
                                  <a:gdLst>
                                    <a:gd name="T0" fmla="*/ 0 w 2268"/>
                                    <a:gd name="T1" fmla="*/ 273 h 563"/>
                                    <a:gd name="T2" fmla="*/ 495 w 2268"/>
                                    <a:gd name="T3" fmla="*/ 258 h 563"/>
                                    <a:gd name="T4" fmla="*/ 681 w 2268"/>
                                    <a:gd name="T5" fmla="*/ 246 h 563"/>
                                    <a:gd name="T6" fmla="*/ 816 w 2268"/>
                                    <a:gd name="T7" fmla="*/ 210 h 563"/>
                                    <a:gd name="T8" fmla="*/ 1014 w 2268"/>
                                    <a:gd name="T9" fmla="*/ 123 h 563"/>
                                    <a:gd name="T10" fmla="*/ 1386 w 2268"/>
                                    <a:gd name="T11" fmla="*/ 15 h 563"/>
                                    <a:gd name="T12" fmla="*/ 1604 w 2268"/>
                                    <a:gd name="T13" fmla="*/ 0 h 563"/>
                                    <a:gd name="T14" fmla="*/ 1791 w 2268"/>
                                    <a:gd name="T15" fmla="*/ 38 h 563"/>
                                    <a:gd name="T16" fmla="*/ 2020 w 2268"/>
                                    <a:gd name="T17" fmla="*/ 144 h 563"/>
                                    <a:gd name="T18" fmla="*/ 2268 w 2268"/>
                                    <a:gd name="T19" fmla="*/ 257 h 563"/>
                                    <a:gd name="T20" fmla="*/ 2200 w 2268"/>
                                    <a:gd name="T21" fmla="*/ 497 h 563"/>
                                    <a:gd name="T22" fmla="*/ 1885 w 2268"/>
                                    <a:gd name="T23" fmla="*/ 362 h 563"/>
                                    <a:gd name="T24" fmla="*/ 1533 w 2268"/>
                                    <a:gd name="T25" fmla="*/ 264 h 563"/>
                                    <a:gd name="T26" fmla="*/ 1218 w 2268"/>
                                    <a:gd name="T27" fmla="*/ 414 h 563"/>
                                    <a:gd name="T28" fmla="*/ 1041 w 2268"/>
                                    <a:gd name="T29" fmla="*/ 465 h 563"/>
                                    <a:gd name="T30" fmla="*/ 861 w 2268"/>
                                    <a:gd name="T31" fmla="*/ 525 h 563"/>
                                    <a:gd name="T32" fmla="*/ 629 w 2268"/>
                                    <a:gd name="T33" fmla="*/ 563 h 563"/>
                                    <a:gd name="T34" fmla="*/ 375 w 2268"/>
                                    <a:gd name="T35" fmla="*/ 558 h 563"/>
                                    <a:gd name="T36" fmla="*/ 6 w 2268"/>
                                    <a:gd name="T37" fmla="*/ 563 h 563"/>
                                    <a:gd name="T38" fmla="*/ 0 w 2268"/>
                                    <a:gd name="T39" fmla="*/ 273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68" h="563">
                                      <a:moveTo>
                                        <a:pt x="0" y="273"/>
                                      </a:moveTo>
                                      <a:lnTo>
                                        <a:pt x="495" y="258"/>
                                      </a:lnTo>
                                      <a:lnTo>
                                        <a:pt x="681" y="246"/>
                                      </a:lnTo>
                                      <a:cubicBezTo>
                                        <a:pt x="734" y="238"/>
                                        <a:pt x="761" y="230"/>
                                        <a:pt x="816" y="210"/>
                                      </a:cubicBezTo>
                                      <a:lnTo>
                                        <a:pt x="1014" y="123"/>
                                      </a:lnTo>
                                      <a:lnTo>
                                        <a:pt x="1386" y="15"/>
                                      </a:lnTo>
                                      <a:lnTo>
                                        <a:pt x="1604" y="0"/>
                                      </a:lnTo>
                                      <a:lnTo>
                                        <a:pt x="1791" y="38"/>
                                      </a:lnTo>
                                      <a:lnTo>
                                        <a:pt x="2020" y="144"/>
                                      </a:lnTo>
                                      <a:lnTo>
                                        <a:pt x="2268" y="257"/>
                                      </a:lnTo>
                                      <a:lnTo>
                                        <a:pt x="2200" y="497"/>
                                      </a:lnTo>
                                      <a:lnTo>
                                        <a:pt x="1885" y="362"/>
                                      </a:lnTo>
                                      <a:lnTo>
                                        <a:pt x="1533" y="264"/>
                                      </a:lnTo>
                                      <a:lnTo>
                                        <a:pt x="1218" y="414"/>
                                      </a:lnTo>
                                      <a:lnTo>
                                        <a:pt x="1041" y="465"/>
                                      </a:lnTo>
                                      <a:lnTo>
                                        <a:pt x="861" y="525"/>
                                      </a:lnTo>
                                      <a:lnTo>
                                        <a:pt x="629" y="563"/>
                                      </a:lnTo>
                                      <a:lnTo>
                                        <a:pt x="375" y="558"/>
                                      </a:lnTo>
                                      <a:lnTo>
                                        <a:pt x="6" y="563"/>
                                      </a:lnTo>
                                      <a:lnTo>
                                        <a:pt x="0" y="273"/>
                                      </a:lnTo>
                                      <a:close/>
                                    </a:path>
                                  </a:pathLst>
                                </a:custGeom>
                                <a:solidFill>
                                  <a:srgbClr val="663300"/>
                                </a:solidFill>
                                <a:ln w="9525" cmpd="sng">
                                  <a:solidFill>
                                    <a:srgbClr val="000000"/>
                                  </a:solidFill>
                                  <a:round/>
                                  <a:headEnd/>
                                  <a:tailEnd/>
                                </a:ln>
                              </wps:spPr>
                              <wps:bodyPr rot="0" vert="horz" wrap="square" lIns="91440" tIns="45720" rIns="91440" bIns="45720" anchor="t" anchorCtr="0" upright="1">
                                <a:noAutofit/>
                              </wps:bodyPr>
                            </wps:wsp>
                            <wps:wsp>
                              <wps:cNvPr id="778" name="Rectangle 1004"/>
                              <wps:cNvSpPr>
                                <a:spLocks noChangeAspect="1" noChangeArrowheads="1"/>
                              </wps:cNvSpPr>
                              <wps:spPr bwMode="auto">
                                <a:xfrm>
                                  <a:off x="0" y="30"/>
                                  <a:ext cx="860" cy="199"/>
                                </a:xfrm>
                                <a:prstGeom prst="rect">
                                  <a:avLst/>
                                </a:prstGeom>
                                <a:gradFill rotWithShape="1">
                                  <a:gsLst>
                                    <a:gs pos="0">
                                      <a:srgbClr val="FFCC00">
                                        <a:gamma/>
                                        <a:shade val="46275"/>
                                        <a:invGamma/>
                                      </a:srgbClr>
                                    </a:gs>
                                    <a:gs pos="50000">
                                      <a:srgbClr val="FFCC00"/>
                                    </a:gs>
                                    <a:gs pos="100000">
                                      <a:srgbClr val="FFCC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79" name="Group 1005"/>
                            <wpg:cNvGrpSpPr>
                              <a:grpSpLocks noChangeAspect="1"/>
                            </wpg:cNvGrpSpPr>
                            <wpg:grpSpPr bwMode="auto">
                              <a:xfrm>
                                <a:off x="1244" y="236"/>
                                <a:ext cx="190" cy="189"/>
                                <a:chOff x="0" y="0"/>
                                <a:chExt cx="595" cy="595"/>
                              </a:xfrm>
                            </wpg:grpSpPr>
                            <wps:wsp>
                              <wps:cNvPr id="780" name="Oval 1006"/>
                              <wps:cNvSpPr>
                                <a:spLocks noChangeAspect="1" noChangeArrowheads="1"/>
                              </wps:cNvSpPr>
                              <wps:spPr bwMode="auto">
                                <a:xfrm>
                                  <a:off x="0" y="0"/>
                                  <a:ext cx="595" cy="595"/>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781" name="FreeForm 1007"/>
                              <wps:cNvSpPr>
                                <a:spLocks noChangeAspect="1"/>
                              </wps:cNvSpPr>
                              <wps:spPr bwMode="auto">
                                <a:xfrm>
                                  <a:off x="57" y="70"/>
                                  <a:ext cx="471" cy="471"/>
                                </a:xfrm>
                                <a:custGeom>
                                  <a:avLst/>
                                  <a:gdLst>
                                    <a:gd name="T0" fmla="*/ 0 w 471"/>
                                    <a:gd name="T1" fmla="*/ 201 h 471"/>
                                    <a:gd name="T2" fmla="*/ 192 w 471"/>
                                    <a:gd name="T3" fmla="*/ 192 h 471"/>
                                    <a:gd name="T4" fmla="*/ 189 w 471"/>
                                    <a:gd name="T5" fmla="*/ 0 h 471"/>
                                    <a:gd name="T6" fmla="*/ 282 w 471"/>
                                    <a:gd name="T7" fmla="*/ 0 h 471"/>
                                    <a:gd name="T8" fmla="*/ 285 w 471"/>
                                    <a:gd name="T9" fmla="*/ 192 h 471"/>
                                    <a:gd name="T10" fmla="*/ 471 w 471"/>
                                    <a:gd name="T11" fmla="*/ 195 h 471"/>
                                    <a:gd name="T12" fmla="*/ 471 w 471"/>
                                    <a:gd name="T13" fmla="*/ 285 h 471"/>
                                    <a:gd name="T14" fmla="*/ 282 w 471"/>
                                    <a:gd name="T15" fmla="*/ 291 h 471"/>
                                    <a:gd name="T16" fmla="*/ 285 w 471"/>
                                    <a:gd name="T17" fmla="*/ 468 h 471"/>
                                    <a:gd name="T18" fmla="*/ 192 w 471"/>
                                    <a:gd name="T19" fmla="*/ 471 h 471"/>
                                    <a:gd name="T20" fmla="*/ 192 w 471"/>
                                    <a:gd name="T21" fmla="*/ 288 h 471"/>
                                    <a:gd name="T22" fmla="*/ 0 w 471"/>
                                    <a:gd name="T23" fmla="*/ 288 h 471"/>
                                    <a:gd name="T24" fmla="*/ 0 w 471"/>
                                    <a:gd name="T25" fmla="*/ 20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1" h="471">
                                      <a:moveTo>
                                        <a:pt x="0" y="201"/>
                                      </a:moveTo>
                                      <a:lnTo>
                                        <a:pt x="192" y="192"/>
                                      </a:lnTo>
                                      <a:lnTo>
                                        <a:pt x="189" y="0"/>
                                      </a:lnTo>
                                      <a:lnTo>
                                        <a:pt x="282" y="0"/>
                                      </a:lnTo>
                                      <a:lnTo>
                                        <a:pt x="285" y="192"/>
                                      </a:lnTo>
                                      <a:lnTo>
                                        <a:pt x="471" y="195"/>
                                      </a:lnTo>
                                      <a:lnTo>
                                        <a:pt x="471" y="285"/>
                                      </a:lnTo>
                                      <a:lnTo>
                                        <a:pt x="282" y="291"/>
                                      </a:lnTo>
                                      <a:lnTo>
                                        <a:pt x="285" y="468"/>
                                      </a:lnTo>
                                      <a:lnTo>
                                        <a:pt x="192" y="471"/>
                                      </a:lnTo>
                                      <a:lnTo>
                                        <a:pt x="192" y="288"/>
                                      </a:lnTo>
                                      <a:lnTo>
                                        <a:pt x="0" y="288"/>
                                      </a:lnTo>
                                      <a:lnTo>
                                        <a:pt x="0" y="201"/>
                                      </a:lnTo>
                                      <a:close/>
                                    </a:path>
                                  </a:pathLst>
                                </a:custGeom>
                                <a:gradFill rotWithShape="1">
                                  <a:gsLst>
                                    <a:gs pos="0">
                                      <a:srgbClr val="FFFFFF"/>
                                    </a:gs>
                                    <a:gs pos="100000">
                                      <a:srgbClr val="FFFFFF">
                                        <a:gamma/>
                                        <a:shade val="46275"/>
                                        <a:invGamma/>
                                      </a:srgbClr>
                                    </a:gs>
                                  </a:gsLst>
                                  <a:path path="rect">
                                    <a:fillToRect l="50000" t="50000" r="50000" b="50000"/>
                                  </a:path>
                                </a:gradFill>
                                <a:ln w="9525" cmpd="sng">
                                  <a:solidFill>
                                    <a:srgbClr val="000000"/>
                                  </a:solidFill>
                                  <a:round/>
                                  <a:headEnd/>
                                  <a:tailEnd/>
                                </a:ln>
                              </wps:spPr>
                              <wps:bodyPr rot="0" vert="horz" wrap="square" lIns="91440" tIns="45720" rIns="91440" bIns="45720" anchor="t" anchorCtr="0" upright="1">
                                <a:noAutofit/>
                              </wps:bodyPr>
                            </wps:wsp>
                          </wpg:grpSp>
                        </wpg:grpSp>
                        <wps:wsp>
                          <wps:cNvPr id="782" name="Text Box 1008"/>
                          <wps:cNvSpPr txBox="1">
                            <a:spLocks noChangeArrowheads="1"/>
                          </wps:cNvSpPr>
                          <wps:spPr bwMode="auto">
                            <a:xfrm>
                              <a:off x="580" y="429"/>
                              <a:ext cx="75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7B7" w:rsidRDefault="00A977B7" w:rsidP="00A977B7">
                                <w:pPr>
                                  <w:rPr>
                                    <w:rFonts w:hint="eastAsia"/>
                                    <w:szCs w:val="21"/>
                                  </w:rPr>
                                </w:pPr>
                                <w:r>
                                  <w:rPr>
                                    <w:rFonts w:hint="eastAsia"/>
                                    <w:szCs w:val="21"/>
                                  </w:rPr>
                                  <w:t>甲</w:t>
                                </w:r>
                              </w:p>
                            </w:txbxContent>
                          </wps:txbx>
                          <wps:bodyPr rot="0" vert="horz" wrap="square" lIns="91440" tIns="45720" rIns="91440" bIns="45720" anchor="t" anchorCtr="0" upright="1">
                            <a:noAutofit/>
                          </wps:bodyPr>
                        </wps:wsp>
                        <wps:wsp>
                          <wps:cNvPr id="783" name="Text Box 1009"/>
                          <wps:cNvSpPr txBox="1">
                            <a:spLocks noChangeArrowheads="1"/>
                          </wps:cNvSpPr>
                          <wps:spPr bwMode="auto">
                            <a:xfrm>
                              <a:off x="2324" y="426"/>
                              <a:ext cx="755"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7B7" w:rsidRDefault="00A977B7" w:rsidP="00A977B7">
                                <w:pPr>
                                  <w:rPr>
                                    <w:rFonts w:hint="eastAsia"/>
                                    <w:szCs w:val="21"/>
                                  </w:rPr>
                                </w:pPr>
                                <w:r>
                                  <w:rPr>
                                    <w:rFonts w:hint="eastAsia"/>
                                    <w:szCs w:val="21"/>
                                  </w:rPr>
                                  <w:t>乙</w:t>
                                </w:r>
                              </w:p>
                            </w:txbxContent>
                          </wps:txbx>
                          <wps:bodyPr rot="0" vert="horz" wrap="square" lIns="91440" tIns="45720" rIns="91440" bIns="45720" anchor="t" anchorCtr="0" upright="1">
                            <a:noAutofit/>
                          </wps:bodyPr>
                        </wps:wsp>
                      </wpg:grpSp>
                    </wpg:wgp>
                  </a:graphicData>
                </a:graphic>
              </wp:inline>
            </w:drawing>
          </mc:Choice>
          <mc:Fallback>
            <w:pict>
              <v:group id="组合 762" o:spid="_x0000_s1026" style="width:156pt;height:53.3pt;mso-position-horizontal-relative:char;mso-position-vertical-relative:line" coordsize="3120,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">
                <v:shapetype id="_x0000_t202" coordsize="21600,21600" o:spt="202" path="m,l,21600r21600,l21600,xe">
                  <v:stroke joinstyle="miter"/>
                  <v:path gradientshapeok="t" o:connecttype="rect"/>
                </v:shapetype>
                <v:shape id="Text Box 989" o:spid="_x0000_s1027" type="#_x0000_t202" style="position:absolute;left:1354;top:629;width:75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rsidR="00A977B7" w:rsidRDefault="00A977B7" w:rsidP="00A977B7">
                        <w:pPr>
                          <w:rPr>
                            <w:szCs w:val="21"/>
                          </w:rPr>
                        </w:pPr>
                      </w:p>
                    </w:txbxContent>
                  </v:textbox>
                </v:shape>
                <v:group id="Group 990" o:spid="_x0000_s1028" style="position:absolute;width:3120;height:898" coordsize="3118,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group id="Group 991" o:spid="_x0000_s1029" style="position:absolute;width:1384;height:627" coordsize="2171,1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o:lock v:ext="edit" aspectratio="t"/>
                    <v:rect id="Rectangle 992" o:spid="_x0000_s1030" style="position:absolute;left:1239;top:87;width:932;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8cYA&#10;AADcAAAADwAAAGRycy9kb3ducmV2LnhtbESPQWvCQBSE7wX/w/KE3upGxSgxq4ggtgWhag4eH9ln&#10;Es2+jdmtpv313UKhx2FmvmHSZWdqcafWVZYVDAcRCOLc6ooLBdlx8zID4TyyxtoyKfgiB8tF7ynF&#10;RNsH7+l+8IUIEHYJKii9bxIpXV6SQTewDXHwzrY16INsC6lbfAS4qeUoimJpsOKwUGJD65Ly6+HT&#10;KIi2l8mEcfxBb7vs+L2b3U7vI1Tqud+t5iA8df4//Nd+1QqmcQy/Z8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H8cYAAADcAAAADwAAAAAAAAAAAAAAAACYAgAAZHJz&#10;L2Rvd25yZXYueG1sUEsFBgAAAAAEAAQA9QAAAIsDAAAAAA==&#10;" fillcolor="#c60">
                      <o:lock v:ext="edit" aspectratio="t"/>
                    </v:rect>
                    <v:shape id="FreeForm 993" o:spid="_x0000_s1031" style="position:absolute;left:1060;top:258;width:903;height:224;visibility:visible;mso-wrap-style:square;v-text-anchor:top" coordsize="2268,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3EmMMA&#10;AADcAAAADwAAAGRycy9kb3ducmV2LnhtbESPQYvCMBSE74L/ITzBm6YK6lKNItLC4gqLuuD10Tzb&#10;YvMSmqzWf28WhD0OM/MNs9p0phF3an1tWcFknIAgLqyuuVTwc85HHyB8QNbYWCYFT/KwWfd7K0y1&#10;ffCR7qdQighhn6KCKgSXSumLigz6sXXE0bva1mCIsi2lbvER4aaR0ySZS4M1x4UKHe0qKm6nX6PA&#10;Hfk5u17O3/n+wNlXfskyt70pNRx02yWIQF34D7/bn1rBYr6Av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3EmMMAAADcAAAADwAAAAAAAAAAAAAAAACYAgAAZHJzL2Rv&#10;d25yZXYueG1sUEsFBgAAAAAEAAQA9QAAAIgDAAAAAA==&#10;" path="m,273l495,258,681,246v53,-8,80,-16,135,-36l1014,123,1386,15,1604,r187,38l2020,144r248,113l2200,497,1885,362,1533,264,1218,414r-177,51l861,525,629,563,375,558,6,563,,273xe" fillcolor="#630">
                      <v:path arrowok="t" o:connecttype="custom" o:connectlocs="0,109;197,103;271,98;325,84;404,49;552,6;639,0;713,15;804,57;903,102;876,198;751,144;610,105;485,165;414,185;343,209;250,224;149,222;2,224;0,109" o:connectangles="0,0,0,0,0,0,0,0,0,0,0,0,0,0,0,0,0,0,0,0"/>
                      <o:lock v:ext="edit" aspectratio="t"/>
                    </v:shape>
                    <v:group id="Group 994" o:spid="_x0000_s1032" style="position:absolute;left:1557;top:295;width:237;height:237" coordsize="595,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o:lock v:ext="edit" aspectratio="t"/>
                      <v:oval id="Oval 995" o:spid="_x0000_s1033" style="position:absolute;width:59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UwMUA&#10;AADcAAAADwAAAGRycy9kb3ducmV2LnhtbESPQWvCQBCF70L/wzIFL9Js9KA2zSqlIAoerFrodZqd&#10;JqHZ2bC7JvHfu0LB4+PN+968fD2YRnTkfG1ZwTRJQRAXVtdcKvg6b16WIHxA1thYJgVX8rBePY1y&#10;zLTt+UjdKZQiQthnqKAKoc2k9EVFBn1iW+Lo/VpnMETpSqkd9hFuGjlL07k0WHNsqLClj4qKv9PF&#10;xDck7c2nCU25pWLff0+6jfw5KDV+Ht7fQAQawuP4P73TChbzV7iPiQS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NTAxQAAANwAAAAPAAAAAAAAAAAAAAAAAJgCAABkcnMv&#10;ZG93bnJldi54bWxQSwUGAAAAAAQABAD1AAAAigMAAAAA&#10;">
                        <v:fill color2="#767676" rotate="t" focusposition=".5,.5" focussize="" focus="100%" type="gradientRadial"/>
                        <o:lock v:ext="edit" aspectratio="t"/>
                      </v:oval>
                      <v:shape id="FreeForm 996" o:spid="_x0000_s1034" style="position:absolute;left:57;top:70;width:471;height:471;visibility:visible;mso-wrap-style:square;v-text-anchor:top" coordsize="47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b8MA&#10;AADcAAAADwAAAGRycy9kb3ducmV2LnhtbERPTWvCQBC9F/wPywi91Y0eao2uUpSChUIxVcHbkB2T&#10;2Oxs2B01/ffdQ6HHx/terHrXqhuF2Hg2MB5loIhLbxuuDOy/3p5eQEVBtth6JgM/FGG1HDwsMLf+&#10;zju6FVKpFMIxRwO1SJdrHcuaHMaR74gTd/bBoSQYKm0D3lO4a/Uky561w4ZTQ40drWsqv4urM3C4&#10;fHanbSgOJ5mt9XWzm7zLx9GYx2H/Ogcl1Mu/+M+9tQam0zQ/nU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ab8MAAADcAAAADwAAAAAAAAAAAAAAAACYAgAAZHJzL2Rv&#10;d25yZXYueG1sUEsFBgAAAAAEAAQA9QAAAIgDAAAAAA==&#10;" path="m,201r192,-9l189,r93,l285,192r186,3l471,285r-189,6l285,468r-93,3l192,288,,288,,201xe">
                        <v:fill color2="#767676" rotate="t" focusposition=".5,.5" focussize="" focus="100%" type="gradientRadial">
                          <o:fill v:ext="view" type="gradientCenter"/>
                        </v:fill>
                        <v:path arrowok="t" o:connecttype="custom" o:connectlocs="0,201;192,192;189,0;282,0;285,192;471,195;471,285;282,291;285,468;192,471;192,288;0,288;0,201" o:connectangles="0,0,0,0,0,0,0,0,0,0,0,0,0"/>
                        <o:lock v:ext="edit" aspectratio="t"/>
                      </v:shape>
                    </v:group>
                    <v:shape id="FreeForm 997" o:spid="_x0000_s1035" style="position:absolute;left:1869;width:225;height:1071;visibility:visible;mso-wrap-style:square;v-text-anchor:top" coordsize="225,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qtcUA&#10;AADcAAAADwAAAGRycy9kb3ducmV2LnhtbESPS4vCQBCE7wv+h6EFL4tO4sFIdJTgA/e46+Pgrcm0&#10;STDTEzKjif9+R1jYY1FVX1HLdW9q8aTWVZYVxJMIBHFudcWFgvNpP56DcB5ZY22ZFLzIwXo1+Fhi&#10;qm3HP/Q8+kIECLsUFZTeN6mULi/JoJvYhjh4N9sa9EG2hdQtdgFuajmNopk0WHFYKLGhTUn5/fgw&#10;Cu6HXfbZa4q/T5dkU3RVt42umVKjYZ8tQHjq/X/4r/2lFSRJDO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q1xQAAANwAAAAPAAAAAAAAAAAAAAAAAJgCAABkcnMv&#10;ZG93bnJldi54bWxQSwUGAAAAAAQABAD1AAAAigMAAAAA&#10;" path="m39,v21,33,96,128,126,195c195,262,213,330,219,402v6,72,-5,159,-18,228c188,699,174,743,141,816,108,889,29,1018,,1071e" filled="f" strokeweight="3pt">
                      <v:stroke endarrow="classic" endarrowlength="long"/>
                      <v:path arrowok="t" o:connecttype="custom" o:connectlocs="39,0;165,195;219,402;201,630;141,816;0,1071" o:connectangles="0,0,0,0,0,0"/>
                      <o:lock v:ext="edit" aspectratio="t"/>
                    </v:shape>
                    <v:rect id="Rectangle 998" o:spid="_x0000_s1036" style="position:absolute;top:295;width:1076;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OZcYA&#10;AADcAAAADwAAAGRycy9kb3ducmV2LnhtbESPT2sCMRTE7wW/Q3hCbzWriH9Wo4hg0UOhVRG9PTbP&#10;3cXNy5JEXfvpjVDocZiZ3zDTeWMqcSPnS8sKup0EBHFmdcm5gv1u9TEC4QOyxsoyKXiQh/ms9TbF&#10;VNs7/9BtG3IRIexTVFCEUKdS+qwgg75ja+Lona0zGKJ0udQO7xFuKtlLkoE0WHJcKLCmZUHZZXs1&#10;Cj6/jo8N97PNr7m6ZDXu5odT/1up93azmIAI1IT/8F97rRUMhz14nY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AOZcYAAADcAAAADwAAAAAAAAAAAAAAAACYAgAAZHJz&#10;L2Rvd25yZXYueG1sUEsFBgAAAAAEAAQA9QAAAIsDAAAAAA==&#10;" fillcolor="#765e00" stroked="f">
                      <v:fill color2="#fc0" rotate="t" focus="50%" type="gradient"/>
                      <o:lock v:ext="edit" aspectratio="t"/>
                    </v:rect>
                  </v:group>
                  <v:group id="Group 999" o:spid="_x0000_s1037" style="position:absolute;left:1734;width:1384;height:627" coordsize="173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o:lock v:ext="edit" aspectratio="t"/>
                    <v:rect id="Rectangle 1000" o:spid="_x0000_s1038" style="position:absolute;left:990;top:70;width:745;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qwMYA&#10;AADcAAAADwAAAGRycy9kb3ducmV2LnhtbESPT2vCQBTE74LfYXlCb7rR1j+kriKCtAqCVQ89PrLP&#10;JJp9G7NbjX56VxB6HGbmN8x4WptCXKhyuWUF3U4EgjixOudUwX63aI9AOI+ssbBMCm7kYDppNsYY&#10;a3vlH7psfSoChF2MCjLvy1hKl2Rk0HVsSRy8g60M+iCrVOoKrwFuCtmLooE0mHNYyLCkeUbJaftn&#10;FERfx36f8X1Dy/V+d1+Pzr+rHir11qpnnyA81f4//Gp/awXD4Qc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qwMYAAADcAAAADwAAAAAAAAAAAAAAAACYAgAAZHJz&#10;L2Rvd25yZXYueG1sUEsFBgAAAAAEAAQA9QAAAIsDAAAAAA==&#10;" fillcolor="#c60">
                      <o:lock v:ext="edit" aspectratio="t"/>
                    </v:rect>
                    <v:shape id="FreeForm 1001" o:spid="_x0000_s1039" style="position:absolute;left:1494;width:179;height:856;visibility:visible;mso-wrap-style:square;v-text-anchor:top" coordsize="225,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stsUA&#10;AADcAAAADwAAAGRycy9kb3ducmV2LnhtbESPQWvCQBSE74L/YXmFXkQ3KbQp0TWEaGmPVevB2yP7&#10;mgSzb0N2TdJ/3y0UPA4z8w2zySbTioF611hWEK8iEMSl1Q1XCr5Ob8tXEM4ja2wtk4IfcpBt57MN&#10;ptqOfKDh6CsRIOxSVFB736VSurImg25lO+LgfdveoA+yr6TucQxw08qnKHqRBhsOCzV2VNRUXo83&#10;o+D6vs8Xk6b483ROimpsxl10yZV6fJjyNQhPk7+H/9sfWkGSP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Oy2xQAAANwAAAAPAAAAAAAAAAAAAAAAAJgCAABkcnMv&#10;ZG93bnJldi54bWxQSwUGAAAAAAQABAD1AAAAigMAAAAA&#10;" path="m39,v21,33,96,128,126,195c195,262,213,330,219,402v6,72,-5,159,-18,228c188,699,174,743,141,816,108,889,29,1018,,1071e" filled="f" strokeweight="3pt">
                      <v:stroke endarrow="classic" endarrowlength="long"/>
                      <v:path arrowok="t" o:connecttype="custom" o:connectlocs="31,0;131,156;174,321;160,504;112,652;0,856" o:connectangles="0,0,0,0,0,0"/>
                      <o:lock v:ext="edit" aspectratio="t"/>
                    </v:shape>
                    <v:group id="Group 1002" o:spid="_x0000_s1040" style="position:absolute;top:206;width:1569;height:229;flip:y" coordsize="156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iuQOwwAAANwAAAAP&#10;AAAAAAAAAAAAAAAAAKoCAABkcnMvZG93bnJldi54bWxQSwUGAAAAAAQABAD6AAAAmgMAAAAA&#10;">
                      <o:lock v:ext="edit" aspectratio="t"/>
                      <v:shape id="FreeForm 1003" o:spid="_x0000_s1041" style="position:absolute;left:847;width:722;height:179;visibility:visible;mso-wrap-style:square;v-text-anchor:top" coordsize="2268,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SRcQA&#10;AADcAAAADwAAAGRycy9kb3ducmV2LnhtbESPQWvCQBSE7wX/w/IK3uqmhRqJriKSQLEFiQpeH9ln&#10;Esy+XbJbjf++KxQ8DjPzDbNYDaYTV+p9a1nB+yQBQVxZ3XKt4Hgo3mYgfEDW2FkmBXfysFqOXhaY&#10;aXvjkq77UIsIYZ+hgiYEl0npq4YM+ol1xNE7295giLKvpe7xFuGmkx9JMpUGW44LDTraNFRd9r9G&#10;gSv5/nk+HXbF9ofz7+KU5259UWr8OqznIAIN4Rn+b39pBWmawu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UkXEAAAA3AAAAA8AAAAAAAAAAAAAAAAAmAIAAGRycy9k&#10;b3ducmV2LnhtbFBLBQYAAAAABAAEAPUAAACJAwAAAAA=&#10;" path="m,273l495,258,681,246v53,-8,80,-16,135,-36l1014,123,1386,15,1604,r187,38l2020,144r248,113l2200,497,1885,362,1533,264,1218,414r-177,51l861,525,629,563,375,558,6,563,,273xe" fillcolor="#630">
                        <v:path arrowok="t" o:connecttype="custom" o:connectlocs="0,87;158,82;217,78;260,67;323,39;441,5;511,0;570,12;643,46;722,82;700,158;600,115;488,84;388,132;331,148;274,167;200,179;119,177;2,179;0,87" o:connectangles="0,0,0,0,0,0,0,0,0,0,0,0,0,0,0,0,0,0,0,0"/>
                        <o:lock v:ext="edit" aspectratio="t"/>
                      </v:shape>
                      <v:rect id="Rectangle 1004" o:spid="_x0000_s1042" style="position:absolute;top:30;width:860;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5j8QA&#10;AADcAAAADwAAAGRycy9kb3ducmV2LnhtbERPz2vCMBS+D/wfwht4m6mj6OyMIgNFD4NNRfT2SN7a&#10;sualJLHW/fXLYbDjx/d7vuxtIzryoXasYDzKQBBrZ2ouFRwP66cXECEiG2wck4I7BVguBg9zLIy7&#10;8Sd1+1iKFMKhQAVVjG0hZdAVWQwj1xIn7st5izFBX0rj8ZbCbSOfs2wiLdacGips6a0i/b2/WgWb&#10;9/N9x7ne/dirz9azcXm65B9KDR/71SuISH38F/+5t0bBdJrWpj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OY/EAAAA3AAAAA8AAAAAAAAAAAAAAAAAmAIAAGRycy9k&#10;b3ducmV2LnhtbFBLBQYAAAAABAAEAPUAAACJAwAAAAA=&#10;" fillcolor="#765e00" stroked="f">
                        <v:fill color2="#fc0" rotate="t" focus="50%" type="gradient"/>
                        <o:lock v:ext="edit" aspectratio="t"/>
                      </v:rect>
                    </v:group>
                    <v:group id="Group 1005" o:spid="_x0000_s1043" style="position:absolute;left:1244;top:236;width:190;height:189" coordsize="595,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o:lock v:ext="edit" aspectratio="t"/>
                      <v:oval id="Oval 1006" o:spid="_x0000_s1044" style="position:absolute;width:59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bp8QA&#10;AADcAAAADwAAAGRycy9kb3ducmV2LnhtbESPwWrCQBCG74LvsIzQi+hGD1VSVymCVPBQjYLXMTtN&#10;QrOzIbtN0rfvHAoeh3/+b77Z7AZXq47aUHk2sJgnoIhzbysuDNyuh9kaVIjIFmvPZOCXAuy249EG&#10;U+t7vlCXxUIJhEOKBsoYm1TrkJfkMMx9QyzZl28dRhnbQtsWe4G7Wi+T5FU7rFgulNjQvqT8O/tx&#10;oqHp5M4u1sUH5af+Pu0O+vFpzMtkeH8DFWmIz+X/9tEaWK1FX54RAu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m6fEAAAA3AAAAA8AAAAAAAAAAAAAAAAAmAIAAGRycy9k&#10;b3ducmV2LnhtbFBLBQYAAAAABAAEAPUAAACJAwAAAAA=&#10;">
                        <v:fill color2="#767676" rotate="t" focusposition=".5,.5" focussize="" focus="100%" type="gradientRadial"/>
                        <o:lock v:ext="edit" aspectratio="t"/>
                      </v:oval>
                      <v:shape id="FreeForm 1007" o:spid="_x0000_s1045" style="position:absolute;left:57;top:70;width:471;height:471;visibility:visible;mso-wrap-style:square;v-text-anchor:top" coordsize="47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P08YA&#10;AADcAAAADwAAAGRycy9kb3ducmV2LnhtbESPQWvCQBSE7wX/w/KE3upGD62NrlIsBQWhmFbB2yP7&#10;TGKzb8PuU9N/3y0Uehxm5htmvuxdq64UYuPZwHiUgSIuvW24MvD58fYwBRUF2WLrmQx8U4TlYnA3&#10;x9z6G+/oWkilEoRjjgZqkS7XOpY1OYwj3xEn7+SDQ0kyVNoGvCW4a/Ukyx61w4bTQo0drWoqv4qL&#10;M7A/v3fHdSj2R3le6cvrbrKR7cGY+2H/MgMl1Mt/+K+9tgaepmP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YP08YAAADcAAAADwAAAAAAAAAAAAAAAACYAgAAZHJz&#10;L2Rvd25yZXYueG1sUEsFBgAAAAAEAAQA9QAAAIsDAAAAAA==&#10;" path="m,201r192,-9l189,r93,l285,192r186,3l471,285r-189,6l285,468r-93,3l192,288,,288,,201xe">
                        <v:fill color2="#767676" rotate="t" focusposition=".5,.5" focussize="" focus="100%" type="gradientRadial">
                          <o:fill v:ext="view" type="gradientCenter"/>
                        </v:fill>
                        <v:path arrowok="t" o:connecttype="custom" o:connectlocs="0,201;192,192;189,0;282,0;285,192;471,195;471,285;282,291;285,468;192,471;192,288;0,288;0,201" o:connectangles="0,0,0,0,0,0,0,0,0,0,0,0,0"/>
                        <o:lock v:ext="edit" aspectratio="t"/>
                      </v:shape>
                    </v:group>
                  </v:group>
                  <v:shape id="Text Box 1008" o:spid="_x0000_s1046" type="#_x0000_t202" style="position:absolute;left:580;top:429;width:755;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lrsMA&#10;AADcAAAADwAAAGRycy9kb3ducmV2LnhtbESPT4vCMBTE7wt+h/AEb5ooumo1iuyy4MnFv+Dt0Tzb&#10;YvNSmqztfvuNIOxxmJnfMMt1a0vxoNoXjjUMBwoEcepMwZmG0/GrPwPhA7LB0jFp+CUP61XnbYmJ&#10;cQ3v6XEImYgQ9glqyEOoEil9mpNFP3AVcfRurrYYoqwzaWpsItyWcqTUu7RYcFzIsaKPnNL74cdq&#10;OO9u18tYfWefdlI1rlWS7Vxq3eu2mwWIQG34D7/aW6NhOhv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blrsMAAADcAAAADwAAAAAAAAAAAAAAAACYAgAAZHJzL2Rv&#10;d25yZXYueG1sUEsFBgAAAAAEAAQA9QAAAIgDAAAAAA==&#10;" filled="f" stroked="f">
                    <v:textbox>
                      <w:txbxContent>
                        <w:p w:rsidR="00A977B7" w:rsidRDefault="00A977B7" w:rsidP="00A977B7">
                          <w:pPr>
                            <w:rPr>
                              <w:rFonts w:hint="eastAsia"/>
                              <w:szCs w:val="21"/>
                            </w:rPr>
                          </w:pPr>
                          <w:r>
                            <w:rPr>
                              <w:rFonts w:hint="eastAsia"/>
                              <w:szCs w:val="21"/>
                            </w:rPr>
                            <w:t>甲</w:t>
                          </w:r>
                        </w:p>
                      </w:txbxContent>
                    </v:textbox>
                  </v:shape>
                  <v:shape id="Text Box 1009" o:spid="_x0000_s1047" type="#_x0000_t202" style="position:absolute;left:2324;top:426;width:75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ANcQA&#10;AADcAAAADwAAAGRycy9kb3ducmV2LnhtbESPQWsCMRSE7wX/Q3iCt5qobbWrUUQpeFK0KvT22Dx3&#10;Fzcvyya66783hUKPw8x8w8wWrS3FnWpfONYw6CsQxKkzBWcajt9frxMQPiAbLB2Thgd5WMw7LzNM&#10;jGt4T/dDyESEsE9QQx5ClUjp05ws+r6riKN3cbXFEGWdSVNjE+G2lEOlPqTFguNCjhWtckqvh5vV&#10;cNpefs5vapet7XvVuFZJtp9S6163XU5BBGrDf/ivvTEaxp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QDXEAAAA3AAAAA8AAAAAAAAAAAAAAAAAmAIAAGRycy9k&#10;b3ducmV2LnhtbFBLBQYAAAAABAAEAPUAAACJAwAAAAA=&#10;" filled="f" stroked="f">
                    <v:textbox>
                      <w:txbxContent>
                        <w:p w:rsidR="00A977B7" w:rsidRDefault="00A977B7" w:rsidP="00A977B7">
                          <w:pPr>
                            <w:rPr>
                              <w:rFonts w:hint="eastAsia"/>
                              <w:szCs w:val="21"/>
                            </w:rPr>
                          </w:pPr>
                          <w:r>
                            <w:rPr>
                              <w:rFonts w:hint="eastAsia"/>
                              <w:szCs w:val="21"/>
                            </w:rPr>
                            <w:t>乙</w:t>
                          </w:r>
                        </w:p>
                      </w:txbxContent>
                    </v:textbox>
                  </v:shape>
                </v:group>
                <w10:anchorlock/>
              </v:group>
            </w:pict>
          </mc:Fallback>
        </mc:AlternateContent>
      </w:r>
    </w:p>
    <w:p w:rsidR="00A977B7" w:rsidRPr="00B171CF" w:rsidRDefault="00A977B7" w:rsidP="00A977B7">
      <w:pPr>
        <w:spacing w:line="384" w:lineRule="auto"/>
        <w:ind w:leftChars="150" w:left="315"/>
        <w:textAlignment w:val="center"/>
        <w:rPr>
          <w:kern w:val="0"/>
        </w:rPr>
      </w:pPr>
      <w:r w:rsidRPr="00B171CF">
        <w:rPr>
          <w:bCs/>
          <w:kern w:val="0"/>
          <w:szCs w:val="21"/>
        </w:rPr>
        <w:t>越大</w:t>
      </w:r>
      <w:r w:rsidRPr="00B171CF">
        <w:rPr>
          <w:bCs/>
          <w:kern w:val="0"/>
          <w:szCs w:val="21"/>
        </w:rPr>
        <w:t xml:space="preserve">  </w:t>
      </w:r>
      <w:r w:rsidRPr="00B171CF">
        <w:rPr>
          <w:bCs/>
          <w:kern w:val="0"/>
          <w:szCs w:val="21"/>
        </w:rPr>
        <w:t>串联</w:t>
      </w:r>
      <w:r w:rsidRPr="00B171CF">
        <w:rPr>
          <w:bCs/>
          <w:kern w:val="0"/>
          <w:szCs w:val="21"/>
        </w:rPr>
        <w:t xml:space="preserve">  </w:t>
      </w:r>
      <w:r w:rsidRPr="00B171CF">
        <w:rPr>
          <w:bCs/>
          <w:kern w:val="0"/>
          <w:szCs w:val="21"/>
        </w:rPr>
        <w:t>甲</w:t>
      </w:r>
    </w:p>
    <w:p w:rsidR="00A977B7" w:rsidRPr="00B171CF" w:rsidRDefault="00A977B7" w:rsidP="00A977B7">
      <w:pPr>
        <w:spacing w:line="384" w:lineRule="auto"/>
        <w:ind w:leftChars="150" w:left="315"/>
        <w:textAlignment w:val="center"/>
        <w:rPr>
          <w:rFonts w:eastAsia="楷体"/>
          <w:kern w:val="0"/>
        </w:rPr>
      </w:pPr>
      <w:r w:rsidRPr="00FE341B">
        <w:rPr>
          <w:color w:val="FF0000"/>
          <w:kern w:val="0"/>
        </w:rPr>
        <w:t>【解析】</w:t>
      </w:r>
      <w:r w:rsidRPr="00B171CF">
        <w:rPr>
          <w:rFonts w:eastAsia="楷体"/>
          <w:kern w:val="0"/>
          <w:szCs w:val="21"/>
        </w:rPr>
        <w:t>在家庭电路中，用电器是并联的，且用电器互不影响，同时使用的用电器越多，干路的电流越大，即电路中的总电流越大，家庭电路中，为了防止导线过热而发生危险，在电路中要串联保险丝，因为只有这样才能在危险时切断电源；在图甲中导线绕半圈，其环绕方向和接线柱拧紧方向相同，导线和接线柱接触良好．在图乙中导线绕半圈，其环绕方向和接线柱拧紧方向相反，接线柱拧紧时，导线容易脱落，容易造成接触不良，</w:t>
      </w:r>
      <w:r w:rsidRPr="00B171CF">
        <w:rPr>
          <w:rFonts w:eastAsia="楷体"/>
          <w:kern w:val="0"/>
          <w:szCs w:val="21"/>
        </w:rPr>
        <w:lastRenderedPageBreak/>
        <w:t>其中不容易造成接触不良的是甲。</w:t>
      </w:r>
    </w:p>
    <w:p w:rsidR="00A977B7" w:rsidRPr="00B171CF" w:rsidRDefault="00A977B7" w:rsidP="00A977B7">
      <w:pPr>
        <w:spacing w:line="384" w:lineRule="auto"/>
        <w:ind w:leftChars="150" w:left="315"/>
        <w:jc w:val="center"/>
        <w:textAlignment w:val="center"/>
        <w:rPr>
          <w:color w:val="0000FF"/>
          <w:kern w:val="0"/>
          <w:szCs w:val="21"/>
        </w:rPr>
      </w:pPr>
      <w:r>
        <w:rPr>
          <w:noProof/>
          <w:kern w:val="0"/>
          <w:szCs w:val="21"/>
        </w:rPr>
        <w:drawing>
          <wp:inline distT="0" distB="0" distL="0" distR="0">
            <wp:extent cx="4724400" cy="600075"/>
            <wp:effectExtent l="0" t="0" r="0" b="9525"/>
            <wp:docPr id="737" name="图片 737" descr="考向1浮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考向1浮力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600075"/>
                    </a:xfrm>
                    <a:prstGeom prst="rect">
                      <a:avLst/>
                    </a:prstGeom>
                    <a:noFill/>
                    <a:ln>
                      <a:noFill/>
                    </a:ln>
                  </pic:spPr>
                </pic:pic>
              </a:graphicData>
            </a:graphic>
          </wp:inline>
        </w:drawing>
      </w:r>
    </w:p>
    <w:p w:rsidR="00A977B7" w:rsidRPr="00B171CF" w:rsidRDefault="00A977B7" w:rsidP="00A977B7">
      <w:pPr>
        <w:spacing w:line="384" w:lineRule="auto"/>
        <w:textAlignment w:val="center"/>
        <w:rPr>
          <w:color w:val="0000FF"/>
          <w:kern w:val="0"/>
          <w:szCs w:val="21"/>
        </w:rPr>
      </w:pPr>
      <w:r>
        <w:rPr>
          <w:noProof/>
          <w:color w:val="0000FF"/>
          <w:kern w:val="0"/>
          <w:szCs w:val="21"/>
        </w:rPr>
        <w:drawing>
          <wp:inline distT="0" distB="0" distL="0" distR="0">
            <wp:extent cx="1295400" cy="381000"/>
            <wp:effectExtent l="0" t="0" r="0" b="0"/>
            <wp:docPr id="736"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977B7" w:rsidRPr="00961B0A" w:rsidRDefault="00A977B7" w:rsidP="00A977B7">
      <w:pPr>
        <w:spacing w:line="360" w:lineRule="auto"/>
        <w:ind w:firstLineChars="200" w:firstLine="420"/>
        <w:rPr>
          <w:szCs w:val="21"/>
        </w:rPr>
      </w:pPr>
      <w:r w:rsidRPr="00961B0A">
        <w:rPr>
          <w:szCs w:val="21"/>
        </w:rPr>
        <w:t>如图所示，插座和电灯（带开关）是组成家庭电路的常用器件，请你用笔画线代替导线将各器件正确连入电路中：</w:t>
      </w:r>
    </w:p>
    <w:p w:rsidR="00A977B7" w:rsidRPr="00961B0A" w:rsidRDefault="00A977B7" w:rsidP="00A977B7">
      <w:pPr>
        <w:spacing w:line="360" w:lineRule="auto"/>
        <w:jc w:val="center"/>
        <w:rPr>
          <w:szCs w:val="21"/>
        </w:rPr>
      </w:pPr>
      <w:r>
        <w:rPr>
          <w:noProof/>
          <w:szCs w:val="21"/>
        </w:rPr>
        <w:drawing>
          <wp:inline distT="0" distB="0" distL="0" distR="0">
            <wp:extent cx="2828925" cy="1143000"/>
            <wp:effectExtent l="0" t="0" r="9525" b="0"/>
            <wp:docPr id="735"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1143000"/>
                    </a:xfrm>
                    <a:prstGeom prst="rect">
                      <a:avLst/>
                    </a:prstGeom>
                    <a:noFill/>
                    <a:ln>
                      <a:noFill/>
                    </a:ln>
                  </pic:spPr>
                </pic:pic>
              </a:graphicData>
            </a:graphic>
          </wp:inline>
        </w:drawing>
      </w:r>
    </w:p>
    <w:p w:rsidR="00A977B7" w:rsidRPr="00B171CF" w:rsidRDefault="00A977B7" w:rsidP="00A977B7">
      <w:pPr>
        <w:spacing w:line="384" w:lineRule="auto"/>
        <w:ind w:leftChars="100" w:left="210" w:firstLineChars="100" w:firstLine="210"/>
        <w:textAlignment w:val="center"/>
        <w:rPr>
          <w:kern w:val="0"/>
        </w:rPr>
      </w:pPr>
      <w:r w:rsidRPr="00B171CF">
        <w:rPr>
          <w:color w:val="FF0000"/>
          <w:kern w:val="0"/>
          <w:szCs w:val="21"/>
        </w:rPr>
        <w:t>【参考答案】</w:t>
      </w:r>
      <w:r>
        <w:rPr>
          <w:noProof/>
          <w:szCs w:val="21"/>
        </w:rPr>
        <w:drawing>
          <wp:inline distT="0" distB="0" distL="0" distR="0">
            <wp:extent cx="2095500" cy="838200"/>
            <wp:effectExtent l="0" t="0" r="0" b="0"/>
            <wp:docPr id="734" name="图片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838200"/>
                    </a:xfrm>
                    <a:prstGeom prst="rect">
                      <a:avLst/>
                    </a:prstGeom>
                    <a:noFill/>
                    <a:ln>
                      <a:noFill/>
                    </a:ln>
                  </pic:spPr>
                </pic:pic>
              </a:graphicData>
            </a:graphic>
          </wp:inline>
        </w:drawing>
      </w:r>
    </w:p>
    <w:p w:rsidR="00A977B7" w:rsidRPr="005D5EF8" w:rsidRDefault="00A977B7" w:rsidP="00A977B7">
      <w:pPr>
        <w:spacing w:line="384" w:lineRule="auto"/>
        <w:ind w:firstLineChars="200" w:firstLine="420"/>
        <w:textAlignment w:val="center"/>
        <w:rPr>
          <w:color w:val="0000FF"/>
          <w:kern w:val="0"/>
          <w:szCs w:val="21"/>
        </w:rPr>
      </w:pPr>
      <w:r w:rsidRPr="00B171CF">
        <w:rPr>
          <w:color w:val="FF0000"/>
          <w:kern w:val="0"/>
          <w:szCs w:val="21"/>
        </w:rPr>
        <w:t>【详细解析】</w:t>
      </w:r>
      <w:r w:rsidRPr="005D5EF8">
        <w:rPr>
          <w:color w:val="0000FF"/>
          <w:kern w:val="0"/>
          <w:szCs w:val="21"/>
        </w:rPr>
        <w:t>首先辨别上面三根线</w:t>
      </w:r>
      <w:r w:rsidRPr="005D5EF8">
        <w:rPr>
          <w:rFonts w:hint="eastAsia"/>
          <w:color w:val="0000FF"/>
          <w:kern w:val="0"/>
          <w:szCs w:val="21"/>
        </w:rPr>
        <w:t>——</w:t>
      </w:r>
      <w:r w:rsidRPr="005D5EF8">
        <w:rPr>
          <w:color w:val="0000FF"/>
          <w:kern w:val="0"/>
          <w:szCs w:val="21"/>
        </w:rPr>
        <w:t>地线、火线、零线。灯泡接法：火线进入开关，再进入灯泡顶端的金属点，零线直接接入灯泡的螺旋套。开关控制火线，这样在断开开关时能切断火线，使灯泡不带电，避免发生触电事故。三孔插座的接法：上孔接地线，左孔接零线，右孔接火线；如图所示</w:t>
      </w:r>
      <w:r w:rsidRPr="005D5EF8">
        <w:rPr>
          <w:rFonts w:hint="eastAsia"/>
          <w:color w:val="0000FF"/>
          <w:kern w:val="0"/>
          <w:szCs w:val="21"/>
        </w:rPr>
        <w:t>。</w:t>
      </w:r>
    </w:p>
    <w:p w:rsidR="00A977B7" w:rsidRPr="005D5EF8" w:rsidRDefault="00A977B7" w:rsidP="00A977B7">
      <w:pPr>
        <w:spacing w:line="384" w:lineRule="auto"/>
        <w:ind w:firstLineChars="200" w:firstLine="420"/>
        <w:jc w:val="center"/>
        <w:textAlignment w:val="center"/>
        <w:rPr>
          <w:color w:val="0000FF"/>
          <w:kern w:val="0"/>
          <w:szCs w:val="21"/>
        </w:rPr>
      </w:pPr>
      <w:r>
        <w:rPr>
          <w:noProof/>
          <w:color w:val="0000FF"/>
          <w:kern w:val="0"/>
          <w:szCs w:val="21"/>
        </w:rPr>
        <w:drawing>
          <wp:inline distT="0" distB="0" distL="0" distR="0">
            <wp:extent cx="2095500" cy="838200"/>
            <wp:effectExtent l="0" t="0" r="0" b="0"/>
            <wp:docPr id="733"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838200"/>
                    </a:xfrm>
                    <a:prstGeom prst="rect">
                      <a:avLst/>
                    </a:prstGeom>
                    <a:noFill/>
                    <a:ln>
                      <a:noFill/>
                    </a:ln>
                  </pic:spPr>
                </pic:pic>
              </a:graphicData>
            </a:graphic>
          </wp:inline>
        </w:drawing>
      </w:r>
    </w:p>
    <w:p w:rsidR="00A977B7" w:rsidRPr="00B171CF" w:rsidRDefault="00A977B7" w:rsidP="00A977B7">
      <w:pPr>
        <w:spacing w:line="384" w:lineRule="auto"/>
        <w:textAlignment w:val="center"/>
        <w:rPr>
          <w:kern w:val="0"/>
          <w:szCs w:val="21"/>
        </w:rPr>
      </w:pPr>
      <w:r>
        <w:rPr>
          <w:noProof/>
          <w:kern w:val="0"/>
          <w:szCs w:val="21"/>
        </w:rPr>
        <w:drawing>
          <wp:inline distT="0" distB="0" distL="0" distR="0">
            <wp:extent cx="1295400" cy="381000"/>
            <wp:effectExtent l="0" t="0" r="0" b="0"/>
            <wp:docPr id="732"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977B7" w:rsidRPr="00B171CF" w:rsidRDefault="00A977B7" w:rsidP="00A977B7">
      <w:pPr>
        <w:widowControl/>
        <w:spacing w:line="360" w:lineRule="auto"/>
        <w:ind w:left="315" w:hangingChars="150" w:hanging="315"/>
        <w:jc w:val="left"/>
        <w:rPr>
          <w:kern w:val="0"/>
          <w:szCs w:val="21"/>
        </w:rPr>
      </w:pPr>
      <w:r w:rsidRPr="00B171CF">
        <w:rPr>
          <w:kern w:val="0"/>
        </w:rPr>
        <w:t>1</w:t>
      </w:r>
      <w:r w:rsidRPr="00B171CF">
        <w:rPr>
          <w:kern w:val="0"/>
        </w:rPr>
        <w:t>．</w:t>
      </w:r>
      <w:r w:rsidRPr="00B171CF">
        <w:rPr>
          <w:kern w:val="0"/>
          <w:szCs w:val="21"/>
        </w:rPr>
        <w:t>家庭电路中需要安装一个</w:t>
      </w:r>
      <w:r w:rsidRPr="00B171CF">
        <w:rPr>
          <w:kern w:val="0"/>
          <w:szCs w:val="21"/>
        </w:rPr>
        <w:t>“</w:t>
      </w:r>
      <w:r w:rsidRPr="00B171CF">
        <w:rPr>
          <w:kern w:val="0"/>
          <w:szCs w:val="21"/>
        </w:rPr>
        <w:t>一开三孔</w:t>
      </w:r>
      <w:r w:rsidRPr="00B171CF">
        <w:rPr>
          <w:kern w:val="0"/>
          <w:szCs w:val="21"/>
        </w:rPr>
        <w:t>”</w:t>
      </w:r>
      <w:r w:rsidRPr="00B171CF">
        <w:rPr>
          <w:kern w:val="0"/>
          <w:szCs w:val="21"/>
        </w:rPr>
        <w:t>开关（即一个开关和一个三孔插座连在一起），要求插座能单独使用，开关能控制电灯且符合安全用电原则，从实物反面观察，如图所示的几种接线中符合要求的是</w:t>
      </w:r>
    </w:p>
    <w:p w:rsidR="00A977B7" w:rsidRPr="00B171CF" w:rsidRDefault="00A977B7" w:rsidP="00A977B7">
      <w:pPr>
        <w:spacing w:line="360" w:lineRule="auto"/>
        <w:ind w:leftChars="150" w:left="315"/>
        <w:jc w:val="center"/>
      </w:pPr>
      <w:r>
        <w:rPr>
          <w:noProof/>
        </w:rPr>
        <w:lastRenderedPageBreak/>
        <w:drawing>
          <wp:inline distT="0" distB="0" distL="0" distR="0">
            <wp:extent cx="4724400" cy="1276350"/>
            <wp:effectExtent l="0" t="0" r="0" b="0"/>
            <wp:docPr id="731" name="图片 731" descr="C:\Users\Administrator\AppData\Roaming\Tencent\Users\631860775\QQ\WinTemp\RichOle\OJ@7ZXF(MROAR~IHH6%{9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Users\Administrator\AppData\Roaming\Tencent\Users\631860775\QQ\WinTemp\RichOle\OJ@7ZXF(MROAR~IHH6%{94F.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24400" cy="1276350"/>
                    </a:xfrm>
                    <a:prstGeom prst="rect">
                      <a:avLst/>
                    </a:prstGeom>
                    <a:noFill/>
                    <a:ln>
                      <a:noFill/>
                    </a:ln>
                  </pic:spPr>
                </pic:pic>
              </a:graphicData>
            </a:graphic>
          </wp:inline>
        </w:drawing>
      </w:r>
    </w:p>
    <w:p w:rsidR="00A977B7" w:rsidRPr="00B171CF" w:rsidRDefault="00A977B7" w:rsidP="00A977B7">
      <w:pPr>
        <w:spacing w:line="360" w:lineRule="auto"/>
        <w:ind w:leftChars="150" w:left="315"/>
        <w:textAlignment w:val="center"/>
        <w:rPr>
          <w:kern w:val="0"/>
        </w:rPr>
      </w:pPr>
      <w:r w:rsidRPr="00B171CF">
        <w:rPr>
          <w:kern w:val="0"/>
        </w:rPr>
        <w:t>C</w:t>
      </w:r>
    </w:p>
    <w:p w:rsidR="00A977B7" w:rsidRPr="00B171CF" w:rsidRDefault="00A977B7" w:rsidP="00A977B7">
      <w:pPr>
        <w:spacing w:line="360" w:lineRule="auto"/>
        <w:ind w:leftChars="150" w:left="315"/>
        <w:jc w:val="left"/>
        <w:textAlignment w:val="center"/>
        <w:rPr>
          <w:rFonts w:eastAsia="楷体"/>
          <w:kern w:val="0"/>
        </w:rPr>
      </w:pPr>
      <w:r w:rsidRPr="00FE341B">
        <w:rPr>
          <w:color w:val="FF0000"/>
          <w:kern w:val="0"/>
        </w:rPr>
        <w:t>【解析】</w:t>
      </w:r>
      <w:r w:rsidRPr="00B171CF">
        <w:rPr>
          <w:rFonts w:eastAsia="楷体"/>
          <w:kern w:val="0"/>
        </w:rPr>
        <w:t>下图中，红点为电流的分支点：</w:t>
      </w:r>
    </w:p>
    <w:p w:rsidR="00A977B7" w:rsidRPr="00B171CF" w:rsidRDefault="00A977B7" w:rsidP="00A977B7">
      <w:pPr>
        <w:spacing w:line="360" w:lineRule="auto"/>
        <w:ind w:leftChars="150" w:left="315" w:firstLineChars="300" w:firstLine="630"/>
        <w:jc w:val="left"/>
        <w:textAlignment w:val="center"/>
        <w:rPr>
          <w:rFonts w:eastAsia="楷体"/>
          <w:kern w:val="0"/>
        </w:rPr>
      </w:pPr>
      <w:r>
        <w:rPr>
          <w:noProof/>
        </w:rPr>
        <mc:AlternateContent>
          <mc:Choice Requires="wpg">
            <w:drawing>
              <wp:inline distT="0" distB="0" distL="0" distR="0">
                <wp:extent cx="4724400" cy="1276350"/>
                <wp:effectExtent l="0" t="1270" r="1905" b="0"/>
                <wp:docPr id="753" name="组合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1276350"/>
                          <a:chOff x="0" y="0"/>
                          <a:chExt cx="7440" cy="2010"/>
                        </a:xfrm>
                      </wpg:grpSpPr>
                      <wpg:grpSp>
                        <wpg:cNvPr id="754" name="Group 10"/>
                        <wpg:cNvGrpSpPr>
                          <a:grpSpLocks/>
                        </wpg:cNvGrpSpPr>
                        <wpg:grpSpPr bwMode="auto">
                          <a:xfrm>
                            <a:off x="0" y="0"/>
                            <a:ext cx="7440" cy="2010"/>
                            <a:chOff x="0" y="0"/>
                            <a:chExt cx="7440" cy="2010"/>
                          </a:xfrm>
                        </wpg:grpSpPr>
                        <wpg:grpSp>
                          <wpg:cNvPr id="755" name="Group 11"/>
                          <wpg:cNvGrpSpPr>
                            <a:grpSpLocks/>
                          </wpg:cNvGrpSpPr>
                          <wpg:grpSpPr bwMode="auto">
                            <a:xfrm>
                              <a:off x="0" y="0"/>
                              <a:ext cx="7440" cy="2010"/>
                              <a:chOff x="0" y="0"/>
                              <a:chExt cx="7440" cy="2010"/>
                            </a:xfrm>
                          </wpg:grpSpPr>
                          <wpg:grpSp>
                            <wpg:cNvPr id="756" name="Group 12"/>
                            <wpg:cNvGrpSpPr>
                              <a:grpSpLocks/>
                            </wpg:cNvGrpSpPr>
                            <wpg:grpSpPr bwMode="auto">
                              <a:xfrm>
                                <a:off x="0" y="0"/>
                                <a:ext cx="7440" cy="2010"/>
                                <a:chOff x="0" y="0"/>
                                <a:chExt cx="7440" cy="2010"/>
                              </a:xfrm>
                            </wpg:grpSpPr>
                            <pic:pic xmlns:pic="http://schemas.openxmlformats.org/drawingml/2006/picture">
                              <pic:nvPicPr>
                                <pic:cNvPr id="757" name="Picture 13" descr="C:\Users\Administrator\AppData\Roaming\Tencent\Users\631860775\QQ\WinTemp\RichOle\OJ@7ZXF(MROAR~IHH6%{94F.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7440"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8" name="Oval 14"/>
                              <wps:cNvSpPr>
                                <a:spLocks noChangeArrowheads="1"/>
                              </wps:cNvSpPr>
                              <wps:spPr bwMode="auto">
                                <a:xfrm>
                                  <a:off x="615" y="1313"/>
                                  <a:ext cx="87" cy="77"/>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59" name="Oval 15"/>
                            <wps:cNvSpPr>
                              <a:spLocks noChangeArrowheads="1"/>
                            </wps:cNvSpPr>
                            <wps:spPr bwMode="auto">
                              <a:xfrm>
                                <a:off x="2850" y="1343"/>
                                <a:ext cx="83" cy="73"/>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60" name="Oval 16"/>
                          <wps:cNvSpPr>
                            <a:spLocks noChangeArrowheads="1"/>
                          </wps:cNvSpPr>
                          <wps:spPr bwMode="auto">
                            <a:xfrm>
                              <a:off x="4620" y="1313"/>
                              <a:ext cx="75" cy="66"/>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61" name="Oval 17"/>
                        <wps:cNvSpPr>
                          <a:spLocks noChangeArrowheads="1"/>
                        </wps:cNvSpPr>
                        <wps:spPr bwMode="auto">
                          <a:xfrm>
                            <a:off x="6480" y="1328"/>
                            <a:ext cx="83" cy="73"/>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组合 753" o:spid="_x0000_s1026" style="width:372pt;height:100.5pt;mso-position-horizontal-relative:char;mso-position-vertical-relative:line" coordsize="7440,2010" o:gfxdata="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">
                <v:group id="Group 10" o:spid="_x0000_s1027" style="position:absolute;width:7440;height:2010" coordsize="7440,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group id="Group 11" o:spid="_x0000_s1028" style="position:absolute;width:7440;height:2010" coordsize="7440,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 12" o:spid="_x0000_s1029" style="position:absolute;width:7440;height:2010" coordsize="7440,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width:7440;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b0QvHAAAA3AAAAA8AAABkcnMvZG93bnJldi54bWxEj09rAjEUxO9Cv0N4BS9Sswr+YTWKSBXB&#10;QlF76e1189wNbl62m+iu394UhB6HmfkNM1+2thQ3qr1xrGDQT0AQZ04bzhV8nTZvUxA+IGssHZOC&#10;O3lYLl46c0y1a/hAt2PIRYSwT1FBEUKVSumzgiz6vquIo3d2tcUQZZ1LXWMT4baUwyQZS4uG40KB&#10;Fa0Lyi7Hq1Vg9r+9ZPRxbg7Zz+f3dWvNZv++Vqr72q5mIAK14T/8bO+0gsloAn9n4hG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b0QvHAAAA3AAAAA8AAAAAAAAAAAAA&#10;AAAAnwIAAGRycy9kb3ducmV2LnhtbFBLBQYAAAAABAAEAPcAAACTAwAAAAA=&#10;">
                        <v:imagedata r:id="rId31" r:href="rId32"/>
                      </v:shape>
                      <v:oval id="Oval 14" o:spid="_x0000_s1031" style="position:absolute;left:615;top:1313;width:8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Ph8AA&#10;AADcAAAADwAAAGRycy9kb3ducmV2LnhtbERPz2vCMBS+D/wfwhN2m6kDp1ajiCDuZnW7eHs0r22w&#10;eSlJZut/vxwEjx/f7/V2sK24kw/GsYLpJANBXDptuFbw+3P4WIAIEVlj65gUPCjAdjN6W2OuXc9n&#10;ul9iLVIIhxwVNDF2uZShbMhimLiOOHGV8xZjgr6W2mOfwm0rP7PsS1o0nBoa7GjfUHm7/FkF/tG7&#10;xbS9FsXJ1KYqZtXSHk9KvY+H3QpEpCG+xE/3t1Ywn6W16Uw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ZPh8AAAADcAAAADwAAAAAAAAAAAAAAAACYAgAAZHJzL2Rvd25y&#10;ZXYueG1sUEsFBgAAAAAEAAQA9QAAAIUDAAAAAA==&#10;" fillcolor="red" strokecolor="red"/>
                    </v:group>
                    <v:oval id="Oval 15" o:spid="_x0000_s1032" style="position:absolute;left:2850;top:1343;width:8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qHMQA&#10;AADcAAAADwAAAGRycy9kb3ducmV2LnhtbESPQWsCMRSE74L/IbyCN80qaHVrFBGKvbm1vfT22Lzd&#10;Dd28LEnqrv++EQSPw8x8w2z3g23FlXwwjhXMZxkI4tJpw7WC76/36RpEiMgaW8ek4EYB9rvxaIu5&#10;dj1/0vUSa5EgHHJU0MTY5VKGsiGLYeY64uRVzluMSfpaao99gttWLrJsJS0aTgsNdnRsqPy9/FkF&#10;/ta79bz9KYqzqU1VLKuNPZ2VmrwMhzcQkYb4DD/aH1rB63ID9zPp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66hzEAAAA3AAAAA8AAAAAAAAAAAAAAAAAmAIAAGRycy9k&#10;b3ducmV2LnhtbFBLBQYAAAAABAAEAPUAAACJAwAAAAA=&#10;" fillcolor="red" strokecolor="red"/>
                  </v:group>
                  <v:oval id="Oval 16" o:spid="_x0000_s1033" style="position:absolute;left:4620;top:1313;width:7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JPMEA&#10;AADcAAAADwAAAGRycy9kb3ducmV2LnhtbERPy4rCMBTdD/gP4QqzG1MHxkc1igiiO6szG3eX5rYN&#10;Njclydj692YxMMvDea+3g23Fg3wwjhVMJxkI4tJpw7WCn+/DxwJEiMgaW8ek4EkBtpvR2xpz7Xq+&#10;0OMaa5FCOOSooImxy6UMZUMWw8R1xImrnLcYE/S11B77FG5b+ZllM2nRcGposKN9Q+X9+msV+Gfv&#10;FtP2VhRnU5uq+KqW9nhW6n087FYgIg3xX/znPmkF81man86k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siTzBAAAA3AAAAA8AAAAAAAAAAAAAAAAAmAIAAGRycy9kb3du&#10;cmV2LnhtbFBLBQYAAAAABAAEAPUAAACGAwAAAAA=&#10;" fillcolor="red" strokecolor="red"/>
                </v:group>
                <v:oval id="Oval 17" o:spid="_x0000_s1034" style="position:absolute;left:6480;top:1328;width:83;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sp8QA&#10;AADcAAAADwAAAGRycy9kb3ducmV2LnhtbESPQWvCQBSE70L/w/KE3nQTodamrlKE0t5MtZfeHtmX&#10;ZDH7NuxuTfz3riB4HGbmG2a9HW0nzuSDcawgn2cgiCunDTcKfo+fsxWIEJE1do5JwYUCbDdPkzUW&#10;2g38Q+dDbESCcChQQRtjX0gZqpYshrnriZNXO28xJukbqT0OCW47uciypbRoOC202NOupep0+LcK&#10;/GVwq7z7K8u9aUxdvtRv9muv1PN0/HgHEWmMj/C9/a0VvC5zuJ1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LKfEAAAA3AAAAA8AAAAAAAAAAAAAAAAAmAIAAGRycy9k&#10;b3ducmV2LnhtbFBLBQYAAAAABAAEAPUAAACJAwAAAAA=&#10;" fillcolor="red" strokecolor="red"/>
                <w10:anchorlock/>
              </v:group>
            </w:pict>
          </mc:Fallback>
        </mc:AlternateContent>
      </w:r>
    </w:p>
    <w:p w:rsidR="00A977B7" w:rsidRPr="00B171CF" w:rsidRDefault="00A977B7" w:rsidP="00A977B7">
      <w:pPr>
        <w:spacing w:line="360" w:lineRule="auto"/>
        <w:ind w:leftChars="150" w:left="315"/>
        <w:jc w:val="left"/>
        <w:textAlignment w:val="center"/>
        <w:rPr>
          <w:rFonts w:eastAsia="楷体"/>
          <w:kern w:val="0"/>
        </w:rPr>
      </w:pPr>
      <w:r w:rsidRPr="00B171CF">
        <w:rPr>
          <w:rFonts w:eastAsia="楷体"/>
          <w:kern w:val="0"/>
        </w:rPr>
        <w:t>A</w:t>
      </w:r>
      <w:r w:rsidRPr="00B171CF">
        <w:rPr>
          <w:rFonts w:eastAsia="楷体"/>
          <w:kern w:val="0"/>
        </w:rPr>
        <w:t>图电流经火线，过了开关才分支，所以开关同时控制灯和插座，不合要求；</w:t>
      </w:r>
      <w:r w:rsidRPr="00B171CF">
        <w:rPr>
          <w:rFonts w:eastAsia="楷体"/>
          <w:kern w:val="0"/>
        </w:rPr>
        <w:t>B</w:t>
      </w:r>
      <w:r w:rsidRPr="00B171CF">
        <w:rPr>
          <w:rFonts w:eastAsia="楷体"/>
          <w:kern w:val="0"/>
        </w:rPr>
        <w:t>图电流经火线，过灯泡和开关后分支，一条回零线，另一条去插座，所以插座被短路，不合题意；</w:t>
      </w:r>
      <w:r w:rsidRPr="00B171CF">
        <w:rPr>
          <w:rFonts w:eastAsia="楷体"/>
          <w:kern w:val="0"/>
        </w:rPr>
        <w:t>C</w:t>
      </w:r>
      <w:r w:rsidRPr="00B171CF">
        <w:rPr>
          <w:rFonts w:eastAsia="楷体"/>
          <w:kern w:val="0"/>
        </w:rPr>
        <w:t>图电流经火线分支，一条支路去开关和灯泡，另一条支路去插座，且开关和三孔插座的接法正确，符合题意；</w:t>
      </w:r>
      <w:r w:rsidRPr="00B171CF">
        <w:rPr>
          <w:rFonts w:eastAsia="楷体"/>
          <w:kern w:val="0"/>
        </w:rPr>
        <w:t>D</w:t>
      </w:r>
      <w:r w:rsidRPr="00B171CF">
        <w:rPr>
          <w:rFonts w:eastAsia="楷体"/>
          <w:kern w:val="0"/>
        </w:rPr>
        <w:t>图三孔插座的接法不对，应是上地、左零、右火，不合要求。</w:t>
      </w:r>
    </w:p>
    <w:p w:rsidR="00A977B7" w:rsidRPr="00B171CF" w:rsidRDefault="00A977B7" w:rsidP="00A977B7">
      <w:pPr>
        <w:spacing w:line="360" w:lineRule="auto"/>
        <w:textAlignment w:val="center"/>
      </w:pPr>
      <w:r w:rsidRPr="00B171CF">
        <w:rPr>
          <w:kern w:val="0"/>
        </w:rPr>
        <w:t>2</w:t>
      </w:r>
      <w:r w:rsidRPr="00B171CF">
        <w:rPr>
          <w:kern w:val="0"/>
        </w:rPr>
        <w:t>．</w:t>
      </w:r>
      <w:r w:rsidRPr="00B171CF">
        <w:t>按照安全用电的原则，请用笔画线代替导线，将下图所示电水壶的三条线和插头的三条线连接起来。</w:t>
      </w:r>
    </w:p>
    <w:p w:rsidR="00A977B7" w:rsidRPr="00B171CF" w:rsidRDefault="00A977B7" w:rsidP="00A977B7">
      <w:pPr>
        <w:spacing w:line="360" w:lineRule="auto"/>
        <w:ind w:leftChars="150" w:left="315"/>
        <w:jc w:val="center"/>
        <w:textAlignment w:val="center"/>
      </w:pPr>
      <w:r>
        <w:rPr>
          <w:noProof/>
        </w:rPr>
        <w:drawing>
          <wp:inline distT="0" distB="0" distL="0" distR="0">
            <wp:extent cx="3019425" cy="1838325"/>
            <wp:effectExtent l="0" t="0" r="9525" b="9525"/>
            <wp:docPr id="730"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9425" cy="1838325"/>
                    </a:xfrm>
                    <a:prstGeom prst="rect">
                      <a:avLst/>
                    </a:prstGeom>
                    <a:noFill/>
                    <a:ln>
                      <a:noFill/>
                    </a:ln>
                  </pic:spPr>
                </pic:pic>
              </a:graphicData>
            </a:graphic>
          </wp:inline>
        </w:drawing>
      </w:r>
    </w:p>
    <w:p w:rsidR="00A977B7" w:rsidRPr="00B171CF" w:rsidRDefault="00A977B7" w:rsidP="00A977B7">
      <w:pPr>
        <w:spacing w:line="360" w:lineRule="auto"/>
        <w:ind w:leftChars="150" w:left="315"/>
        <w:textAlignment w:val="center"/>
        <w:rPr>
          <w:kern w:val="0"/>
        </w:rPr>
      </w:pPr>
      <w:r>
        <w:rPr>
          <w:noProof/>
          <w:szCs w:val="21"/>
        </w:rPr>
        <w:lastRenderedPageBreak/>
        <w:drawing>
          <wp:inline distT="0" distB="0" distL="0" distR="0">
            <wp:extent cx="2552700" cy="1657350"/>
            <wp:effectExtent l="0" t="0" r="0" b="0"/>
            <wp:docPr id="729" name="图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1657350"/>
                    </a:xfrm>
                    <a:prstGeom prst="rect">
                      <a:avLst/>
                    </a:prstGeom>
                    <a:noFill/>
                    <a:ln>
                      <a:noFill/>
                    </a:ln>
                  </pic:spPr>
                </pic:pic>
              </a:graphicData>
            </a:graphic>
          </wp:inline>
        </w:drawing>
      </w:r>
    </w:p>
    <w:p w:rsidR="00A977B7" w:rsidRDefault="00A977B7" w:rsidP="00A977B7">
      <w:pPr>
        <w:spacing w:line="360" w:lineRule="auto"/>
        <w:ind w:leftChars="150" w:left="315"/>
        <w:jc w:val="left"/>
        <w:textAlignment w:val="center"/>
        <w:rPr>
          <w:rFonts w:eastAsia="楷体" w:hint="eastAsia"/>
          <w:kern w:val="0"/>
        </w:rPr>
      </w:pPr>
      <w:r w:rsidRPr="00FE341B">
        <w:rPr>
          <w:color w:val="FF0000"/>
          <w:kern w:val="0"/>
        </w:rPr>
        <w:t>【解析】</w:t>
      </w:r>
      <w:r w:rsidRPr="00B171CF">
        <w:rPr>
          <w:rFonts w:eastAsia="楷体"/>
          <w:kern w:val="0"/>
        </w:rPr>
        <w:t>用电器与插头连接时，火线和零线跟用电器的工作部分连接，地线与用电器的金属外壳相连；对于电功率较大的用电器，要安装保险丝，且把保险丝接在火线上。连接如上图。</w:t>
      </w:r>
    </w:p>
    <w:p w:rsidR="00A977B7" w:rsidRPr="00F157F5" w:rsidRDefault="00A977B7" w:rsidP="00A977B7">
      <w:pPr>
        <w:spacing w:line="360" w:lineRule="auto"/>
        <w:jc w:val="center"/>
        <w:textAlignment w:val="center"/>
        <w:rPr>
          <w:kern w:val="0"/>
          <w:szCs w:val="21"/>
        </w:rPr>
      </w:pPr>
      <w:r>
        <w:rPr>
          <w:noProof/>
          <w:kern w:val="0"/>
          <w:szCs w:val="21"/>
        </w:rPr>
        <w:drawing>
          <wp:inline distT="0" distB="0" distL="0" distR="0">
            <wp:extent cx="3457575" cy="533400"/>
            <wp:effectExtent l="0" t="0" r="9525" b="0"/>
            <wp:docPr id="728" name="图片 728" descr="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3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7575" cy="533400"/>
                    </a:xfrm>
                    <a:prstGeom prst="rect">
                      <a:avLst/>
                    </a:prstGeom>
                    <a:noFill/>
                    <a:ln>
                      <a:noFill/>
                    </a:ln>
                  </pic:spPr>
                </pic:pic>
              </a:graphicData>
            </a:graphic>
          </wp:inline>
        </w:drawing>
      </w:r>
    </w:p>
    <w:p w:rsidR="00A977B7" w:rsidRPr="00F157F5" w:rsidRDefault="00A977B7" w:rsidP="00A977B7">
      <w:pPr>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977B7" w:rsidRPr="005A232D" w:rsidRDefault="00A977B7" w:rsidP="00A977B7">
      <w:pPr>
        <w:spacing w:line="360" w:lineRule="auto"/>
        <w:ind w:firstLineChars="202" w:firstLine="424"/>
        <w:jc w:val="left"/>
        <w:textAlignment w:val="center"/>
      </w:pPr>
      <w:r w:rsidRPr="005A232D">
        <w:t>关于家庭电路与安全用电的基本常识，下列说法中正确的是</w:t>
      </w:r>
    </w:p>
    <w:p w:rsidR="00A977B7" w:rsidRPr="005A232D" w:rsidRDefault="00A977B7" w:rsidP="00A977B7">
      <w:pPr>
        <w:spacing w:line="360" w:lineRule="auto"/>
        <w:ind w:firstLineChars="202" w:firstLine="424"/>
        <w:jc w:val="left"/>
        <w:textAlignment w:val="center"/>
      </w:pPr>
      <w:r w:rsidRPr="005A232D">
        <w:t>A</w:t>
      </w:r>
      <w:r w:rsidRPr="005A232D">
        <w:t>．控制用电器的开关一定要接在火线上</w:t>
      </w:r>
    </w:p>
    <w:p w:rsidR="00A977B7" w:rsidRPr="005A232D" w:rsidRDefault="00A977B7" w:rsidP="00A977B7">
      <w:pPr>
        <w:spacing w:line="360" w:lineRule="auto"/>
        <w:ind w:firstLineChars="202" w:firstLine="424"/>
        <w:jc w:val="left"/>
        <w:textAlignment w:val="center"/>
      </w:pPr>
      <w:r w:rsidRPr="005A232D">
        <w:t>B</w:t>
      </w:r>
      <w:r w:rsidRPr="005A232D">
        <w:t>．可用钢丝替代保险丝</w:t>
      </w:r>
    </w:p>
    <w:p w:rsidR="00A977B7" w:rsidRPr="005A232D" w:rsidRDefault="00A977B7" w:rsidP="00A977B7">
      <w:pPr>
        <w:spacing w:line="360" w:lineRule="auto"/>
        <w:ind w:firstLineChars="202" w:firstLine="424"/>
        <w:jc w:val="left"/>
        <w:textAlignment w:val="center"/>
      </w:pPr>
      <w:r w:rsidRPr="005A232D">
        <w:t>C</w:t>
      </w:r>
      <w:r w:rsidRPr="005A232D">
        <w:t>．洗衣机的外壳可以不用接地</w:t>
      </w:r>
    </w:p>
    <w:p w:rsidR="00A977B7" w:rsidRPr="005A232D" w:rsidRDefault="00A977B7" w:rsidP="00A977B7">
      <w:pPr>
        <w:spacing w:line="360" w:lineRule="auto"/>
        <w:ind w:firstLineChars="202" w:firstLine="424"/>
        <w:jc w:val="left"/>
        <w:textAlignment w:val="center"/>
      </w:pPr>
      <w:r w:rsidRPr="005A232D">
        <w:t>D</w:t>
      </w:r>
      <w:r w:rsidRPr="005A232D">
        <w:t>．使用测电笔时，手指不能触碰测电笔上端的金属帽</w:t>
      </w:r>
    </w:p>
    <w:p w:rsidR="00A977B7" w:rsidRDefault="00A977B7" w:rsidP="00A977B7">
      <w:pPr>
        <w:spacing w:line="360" w:lineRule="auto"/>
        <w:ind w:firstLineChars="200" w:firstLine="420"/>
        <w:textAlignment w:val="center"/>
        <w:rPr>
          <w:rFonts w:hint="eastAsia"/>
          <w:kern w:val="0"/>
          <w:szCs w:val="21"/>
        </w:rPr>
      </w:pPr>
      <w:r w:rsidRPr="00F157F5">
        <w:rPr>
          <w:color w:val="FF0000"/>
          <w:kern w:val="0"/>
          <w:szCs w:val="21"/>
        </w:rPr>
        <w:t>【参考答案】</w:t>
      </w:r>
      <w:r>
        <w:rPr>
          <w:rFonts w:hint="eastAsia"/>
          <w:kern w:val="0"/>
          <w:szCs w:val="21"/>
        </w:rPr>
        <w:t>A</w:t>
      </w:r>
    </w:p>
    <w:p w:rsidR="00A977B7" w:rsidRPr="00F157F5" w:rsidRDefault="00A977B7" w:rsidP="00A977B7">
      <w:pPr>
        <w:spacing w:line="360" w:lineRule="auto"/>
        <w:ind w:firstLineChars="200" w:firstLine="420"/>
        <w:textAlignment w:val="center"/>
        <w:rPr>
          <w:kern w:val="0"/>
          <w:szCs w:val="21"/>
        </w:rPr>
      </w:pPr>
    </w:p>
    <w:p w:rsidR="00A977B7" w:rsidRPr="00F157F5" w:rsidRDefault="00A977B7" w:rsidP="00A977B7">
      <w:pPr>
        <w:spacing w:line="384" w:lineRule="auto"/>
        <w:ind w:firstLineChars="200" w:firstLine="420"/>
        <w:textAlignment w:val="center"/>
        <w:rPr>
          <w:color w:val="0000FF"/>
          <w:kern w:val="0"/>
          <w:szCs w:val="21"/>
        </w:rPr>
      </w:pPr>
      <w:r w:rsidRPr="00F157F5">
        <w:rPr>
          <w:color w:val="FF0000"/>
          <w:kern w:val="0"/>
          <w:szCs w:val="21"/>
        </w:rPr>
        <w:t>【详细解析】</w:t>
      </w:r>
      <w:r w:rsidRPr="005D5EF8">
        <w:rPr>
          <w:color w:val="0000FF"/>
          <w:kern w:val="0"/>
          <w:szCs w:val="21"/>
        </w:rPr>
        <w:t>A</w:t>
      </w:r>
      <w:r w:rsidRPr="005D5EF8">
        <w:rPr>
          <w:color w:val="0000FF"/>
          <w:kern w:val="0"/>
          <w:szCs w:val="21"/>
        </w:rPr>
        <w:t>、从安全用电的角度来分析，开关必须串联在火线和用电器之间。故</w:t>
      </w:r>
      <w:r w:rsidRPr="005D5EF8">
        <w:rPr>
          <w:color w:val="0000FF"/>
          <w:kern w:val="0"/>
          <w:szCs w:val="21"/>
        </w:rPr>
        <w:t>A</w:t>
      </w:r>
      <w:r w:rsidRPr="005D5EF8">
        <w:rPr>
          <w:color w:val="0000FF"/>
          <w:kern w:val="0"/>
          <w:szCs w:val="21"/>
        </w:rPr>
        <w:t>正确；</w:t>
      </w:r>
      <w:r w:rsidRPr="005D5EF8">
        <w:rPr>
          <w:color w:val="0000FF"/>
          <w:kern w:val="0"/>
          <w:szCs w:val="21"/>
        </w:rPr>
        <w:t>B</w:t>
      </w:r>
      <w:r w:rsidRPr="005D5EF8">
        <w:rPr>
          <w:color w:val="0000FF"/>
          <w:kern w:val="0"/>
          <w:szCs w:val="21"/>
        </w:rPr>
        <w:t>、钢丝的电阻小、熔点高，在电流过大时，产生的热量不容易达到熔点，因此钢丝不会熔断，起不到保险的作用。故</w:t>
      </w:r>
      <w:r w:rsidRPr="005D5EF8">
        <w:rPr>
          <w:color w:val="0000FF"/>
          <w:kern w:val="0"/>
          <w:szCs w:val="21"/>
        </w:rPr>
        <w:t>B</w:t>
      </w:r>
      <w:r w:rsidRPr="005D5EF8">
        <w:rPr>
          <w:color w:val="0000FF"/>
          <w:kern w:val="0"/>
          <w:szCs w:val="21"/>
        </w:rPr>
        <w:t>错；</w:t>
      </w:r>
      <w:r w:rsidRPr="005D5EF8">
        <w:rPr>
          <w:color w:val="0000FF"/>
          <w:kern w:val="0"/>
          <w:szCs w:val="21"/>
        </w:rPr>
        <w:t>C</w:t>
      </w:r>
      <w:r w:rsidRPr="005D5EF8">
        <w:rPr>
          <w:color w:val="0000FF"/>
          <w:kern w:val="0"/>
          <w:szCs w:val="21"/>
        </w:rPr>
        <w:t>、为了防止因漏电而发生触电事故，有金属外壳的家用电器，外壳一定要接地。故</w:t>
      </w:r>
      <w:r w:rsidRPr="005D5EF8">
        <w:rPr>
          <w:color w:val="0000FF"/>
          <w:kern w:val="0"/>
          <w:szCs w:val="21"/>
        </w:rPr>
        <w:t>C</w:t>
      </w:r>
      <w:r w:rsidRPr="005D5EF8">
        <w:rPr>
          <w:color w:val="0000FF"/>
          <w:kern w:val="0"/>
          <w:szCs w:val="21"/>
        </w:rPr>
        <w:t>错；</w:t>
      </w:r>
      <w:r w:rsidRPr="005D5EF8">
        <w:rPr>
          <w:color w:val="0000FF"/>
          <w:kern w:val="0"/>
          <w:szCs w:val="21"/>
        </w:rPr>
        <w:t>D</w:t>
      </w:r>
      <w:r w:rsidRPr="005D5EF8">
        <w:rPr>
          <w:color w:val="0000FF"/>
          <w:kern w:val="0"/>
          <w:szCs w:val="21"/>
        </w:rPr>
        <w:t>、用测电笔辨别火线、零线时，手指一定要接触测电笔上端的金属帽。故</w:t>
      </w:r>
      <w:r w:rsidRPr="005D5EF8">
        <w:rPr>
          <w:color w:val="0000FF"/>
          <w:kern w:val="0"/>
          <w:szCs w:val="21"/>
        </w:rPr>
        <w:t>D</w:t>
      </w:r>
      <w:r w:rsidRPr="005D5EF8">
        <w:rPr>
          <w:color w:val="0000FF"/>
          <w:kern w:val="0"/>
          <w:szCs w:val="21"/>
        </w:rPr>
        <w:t>错。</w:t>
      </w:r>
    </w:p>
    <w:p w:rsidR="00A977B7" w:rsidRPr="00F157F5" w:rsidRDefault="00A977B7" w:rsidP="00A977B7">
      <w:pPr>
        <w:spacing w:line="384" w:lineRule="auto"/>
        <w:textAlignment w:val="center"/>
        <w:rPr>
          <w:kern w:val="0"/>
          <w:szCs w:val="21"/>
        </w:rPr>
      </w:pPr>
      <w:r>
        <w:rPr>
          <w:noProof/>
          <w:kern w:val="0"/>
          <w:szCs w:val="21"/>
        </w:rPr>
        <w:drawing>
          <wp:inline distT="0" distB="0" distL="0" distR="0">
            <wp:extent cx="1295400" cy="381000"/>
            <wp:effectExtent l="0" t="0" r="0" b="0"/>
            <wp:docPr id="726" name="图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977B7" w:rsidRPr="00367498" w:rsidRDefault="00A977B7" w:rsidP="00A977B7">
      <w:pPr>
        <w:spacing w:line="384" w:lineRule="auto"/>
        <w:ind w:left="315" w:hangingChars="150" w:hanging="315"/>
        <w:textAlignment w:val="center"/>
      </w:pPr>
      <w:r w:rsidRPr="00F157F5">
        <w:rPr>
          <w:kern w:val="0"/>
        </w:rPr>
        <w:t>1</w:t>
      </w:r>
      <w:r w:rsidRPr="00F157F5">
        <w:rPr>
          <w:kern w:val="0"/>
        </w:rPr>
        <w:t>．</w:t>
      </w:r>
      <w:r w:rsidRPr="00367498">
        <w:t>以下事例中，符合安全用电原则的是</w:t>
      </w:r>
    </w:p>
    <w:p w:rsidR="00A977B7" w:rsidRPr="00367498" w:rsidRDefault="00A977B7" w:rsidP="00A977B7">
      <w:pPr>
        <w:spacing w:line="384" w:lineRule="auto"/>
        <w:ind w:leftChars="150" w:left="315"/>
        <w:textAlignment w:val="center"/>
      </w:pPr>
      <w:r w:rsidRPr="00367498">
        <w:t>A</w:t>
      </w:r>
      <w:r w:rsidRPr="00367498">
        <w:t>．不能在电线上晾衣服</w:t>
      </w:r>
    </w:p>
    <w:p w:rsidR="00A977B7" w:rsidRPr="00367498" w:rsidRDefault="00A977B7" w:rsidP="00A977B7">
      <w:pPr>
        <w:spacing w:line="384" w:lineRule="auto"/>
        <w:ind w:leftChars="150" w:left="315"/>
        <w:textAlignment w:val="center"/>
      </w:pPr>
      <w:r w:rsidRPr="00367498">
        <w:t>B</w:t>
      </w:r>
      <w:r w:rsidRPr="00367498">
        <w:t>．保险丝可以用铁丝代替</w:t>
      </w:r>
    </w:p>
    <w:p w:rsidR="00A977B7" w:rsidRPr="00367498" w:rsidRDefault="00A977B7" w:rsidP="00A977B7">
      <w:pPr>
        <w:spacing w:line="384" w:lineRule="auto"/>
        <w:ind w:leftChars="150" w:left="315"/>
        <w:textAlignment w:val="center"/>
      </w:pPr>
      <w:r w:rsidRPr="00367498">
        <w:lastRenderedPageBreak/>
        <w:t>C</w:t>
      </w:r>
      <w:r w:rsidRPr="00367498">
        <w:t>．控制家用电器的开关应安装在火线上</w:t>
      </w:r>
    </w:p>
    <w:p w:rsidR="00A977B7" w:rsidRPr="00367498" w:rsidRDefault="00A977B7" w:rsidP="00A977B7">
      <w:pPr>
        <w:spacing w:line="384" w:lineRule="auto"/>
        <w:ind w:leftChars="150" w:left="315"/>
        <w:textAlignment w:val="center"/>
      </w:pPr>
      <w:r w:rsidRPr="00367498">
        <w:t>D</w:t>
      </w:r>
      <w:r w:rsidRPr="00367498">
        <w:t>．发现有人触电，不能用手直接拉动触电的人体，应该先切断电源</w:t>
      </w:r>
    </w:p>
    <w:p w:rsidR="00A977B7" w:rsidRPr="00F157F5" w:rsidRDefault="00A977B7" w:rsidP="00A977B7">
      <w:pPr>
        <w:spacing w:line="384" w:lineRule="auto"/>
        <w:ind w:leftChars="150" w:left="315"/>
        <w:textAlignment w:val="center"/>
        <w:rPr>
          <w:kern w:val="0"/>
        </w:rPr>
      </w:pPr>
      <w:r>
        <w:rPr>
          <w:rFonts w:hint="eastAsia"/>
          <w:kern w:val="0"/>
        </w:rPr>
        <w:t>ACD</w:t>
      </w:r>
    </w:p>
    <w:p w:rsidR="00A977B7" w:rsidRPr="00F157F5" w:rsidRDefault="00A977B7" w:rsidP="00A977B7">
      <w:pPr>
        <w:spacing w:line="384" w:lineRule="auto"/>
        <w:ind w:leftChars="150" w:left="315"/>
        <w:textAlignment w:val="center"/>
        <w:rPr>
          <w:rFonts w:eastAsia="楷体"/>
          <w:kern w:val="0"/>
        </w:rPr>
      </w:pPr>
      <w:r w:rsidRPr="00FE341B">
        <w:rPr>
          <w:color w:val="FF0000"/>
          <w:kern w:val="0"/>
        </w:rPr>
        <w:t>【解析】</w:t>
      </w:r>
      <w:r w:rsidRPr="00367498">
        <w:rPr>
          <w:rFonts w:eastAsia="楷体" w:hint="eastAsia"/>
          <w:kern w:val="0"/>
        </w:rPr>
        <w:t>在电线上晾衣服，如果电线的绝缘皮破损，会导致</w:t>
      </w:r>
      <w:r>
        <w:rPr>
          <w:rFonts w:eastAsia="楷体" w:hint="eastAsia"/>
          <w:kern w:val="0"/>
        </w:rPr>
        <w:t>湿</w:t>
      </w:r>
      <w:r w:rsidRPr="00367498">
        <w:rPr>
          <w:rFonts w:eastAsia="楷体" w:hint="eastAsia"/>
          <w:kern w:val="0"/>
        </w:rPr>
        <w:t>衣服带电，人接触会发生触电事故，所以</w:t>
      </w:r>
      <w:r w:rsidRPr="00367498">
        <w:rPr>
          <w:rFonts w:eastAsia="楷体" w:hint="eastAsia"/>
          <w:kern w:val="0"/>
        </w:rPr>
        <w:t>A</w:t>
      </w:r>
      <w:r w:rsidRPr="00367498">
        <w:rPr>
          <w:rFonts w:eastAsia="楷体" w:hint="eastAsia"/>
          <w:kern w:val="0"/>
        </w:rPr>
        <w:t>正确；保险丝应选用电阻率大、熔点低的合金材料，不能用铜丝、铁丝代替保险丝，</w:t>
      </w:r>
      <w:r w:rsidRPr="00367498">
        <w:rPr>
          <w:rFonts w:eastAsia="楷体" w:hint="eastAsia"/>
          <w:kern w:val="0"/>
        </w:rPr>
        <w:t>B</w:t>
      </w:r>
      <w:r w:rsidRPr="00367498">
        <w:rPr>
          <w:rFonts w:eastAsia="楷体" w:hint="eastAsia"/>
          <w:kern w:val="0"/>
        </w:rPr>
        <w:t>错；家庭电路中的触电事故，都是人体直接或间接地跟火线连通引起的，所以开关应接在火线与用电器之间，保证断开开关时，就与火线断开连接，</w:t>
      </w:r>
      <w:r w:rsidRPr="00367498">
        <w:rPr>
          <w:rFonts w:eastAsia="楷体" w:hint="eastAsia"/>
          <w:kern w:val="0"/>
        </w:rPr>
        <w:t>C</w:t>
      </w:r>
      <w:r w:rsidRPr="00367498">
        <w:rPr>
          <w:rFonts w:eastAsia="楷体" w:hint="eastAsia"/>
          <w:kern w:val="0"/>
        </w:rPr>
        <w:t>正确；人体是导体，发现有人触电时，如果直接去拉触电者，施救者也会触电，应先断开电源再施救，</w:t>
      </w:r>
      <w:r w:rsidRPr="00367498">
        <w:rPr>
          <w:rFonts w:eastAsia="楷体" w:hint="eastAsia"/>
          <w:kern w:val="0"/>
        </w:rPr>
        <w:t>D</w:t>
      </w:r>
      <w:r w:rsidRPr="00367498">
        <w:rPr>
          <w:rFonts w:eastAsia="楷体" w:hint="eastAsia"/>
          <w:kern w:val="0"/>
        </w:rPr>
        <w:t>正确。</w:t>
      </w:r>
    </w:p>
    <w:p w:rsidR="00A977B7" w:rsidRPr="00D64492" w:rsidRDefault="00A977B7" w:rsidP="00A977B7">
      <w:pPr>
        <w:spacing w:line="384" w:lineRule="auto"/>
        <w:ind w:left="315" w:hangingChars="150" w:hanging="315"/>
        <w:textAlignment w:val="center"/>
        <w:rPr>
          <w:bCs/>
          <w:kern w:val="0"/>
          <w:szCs w:val="21"/>
        </w:rPr>
      </w:pPr>
      <w:r w:rsidRPr="00F157F5">
        <w:rPr>
          <w:kern w:val="0"/>
        </w:rPr>
        <w:t>2</w:t>
      </w:r>
      <w:r w:rsidRPr="00F157F5">
        <w:rPr>
          <w:kern w:val="0"/>
        </w:rPr>
        <w:t>．</w:t>
      </w:r>
      <w:r w:rsidRPr="00D64492">
        <w:rPr>
          <w:rFonts w:hint="eastAsia"/>
          <w:bCs/>
          <w:kern w:val="0"/>
          <w:szCs w:val="21"/>
        </w:rPr>
        <w:t>“</w:t>
      </w:r>
      <w:r w:rsidRPr="00D64492">
        <w:rPr>
          <w:bCs/>
          <w:kern w:val="0"/>
          <w:szCs w:val="21"/>
        </w:rPr>
        <w:t>珍爱生命、注意安全</w:t>
      </w:r>
      <w:r w:rsidRPr="00D64492">
        <w:rPr>
          <w:rFonts w:hint="eastAsia"/>
          <w:bCs/>
          <w:kern w:val="0"/>
          <w:szCs w:val="21"/>
        </w:rPr>
        <w:t>”</w:t>
      </w:r>
      <w:r w:rsidRPr="00D64492">
        <w:rPr>
          <w:bCs/>
          <w:kern w:val="0"/>
          <w:szCs w:val="21"/>
        </w:rPr>
        <w:t>是同学们必须具有的意识。下列做法，符合安全用电原则的是</w:t>
      </w:r>
    </w:p>
    <w:p w:rsidR="00A977B7" w:rsidRDefault="00A977B7" w:rsidP="00A977B7">
      <w:pPr>
        <w:spacing w:line="384" w:lineRule="auto"/>
        <w:ind w:leftChars="150" w:left="630" w:hangingChars="150" w:hanging="315"/>
        <w:textAlignment w:val="center"/>
        <w:rPr>
          <w:rFonts w:hint="eastAsia"/>
          <w:bCs/>
          <w:kern w:val="0"/>
          <w:szCs w:val="21"/>
        </w:rPr>
      </w:pPr>
      <w:r w:rsidRPr="00D64492">
        <w:rPr>
          <w:bCs/>
          <w:kern w:val="0"/>
          <w:szCs w:val="21"/>
        </w:rPr>
        <w:t>A</w:t>
      </w:r>
      <w:r w:rsidRPr="00F157F5">
        <w:rPr>
          <w:kern w:val="0"/>
        </w:rPr>
        <w:t>．</w:t>
      </w:r>
      <w:r w:rsidRPr="00D64492">
        <w:rPr>
          <w:bCs/>
          <w:kern w:val="0"/>
          <w:szCs w:val="21"/>
        </w:rPr>
        <w:t>家用电器起火时，先灭火，后切断电源</w:t>
      </w:r>
    </w:p>
    <w:p w:rsidR="00A977B7" w:rsidRPr="00D64492" w:rsidRDefault="00A977B7" w:rsidP="00A977B7">
      <w:pPr>
        <w:spacing w:line="384" w:lineRule="auto"/>
        <w:ind w:leftChars="150" w:left="630" w:hangingChars="150" w:hanging="315"/>
        <w:textAlignment w:val="center"/>
        <w:rPr>
          <w:bCs/>
          <w:kern w:val="0"/>
          <w:szCs w:val="21"/>
        </w:rPr>
      </w:pPr>
      <w:r w:rsidRPr="00D64492">
        <w:rPr>
          <w:bCs/>
          <w:kern w:val="0"/>
          <w:szCs w:val="21"/>
        </w:rPr>
        <w:t>B</w:t>
      </w:r>
      <w:r w:rsidRPr="00F157F5">
        <w:rPr>
          <w:kern w:val="0"/>
        </w:rPr>
        <w:t>．</w:t>
      </w:r>
      <w:r w:rsidRPr="00D64492">
        <w:rPr>
          <w:bCs/>
          <w:kern w:val="0"/>
          <w:szCs w:val="21"/>
        </w:rPr>
        <w:t>打雷下雨时，站在大树下避雨</w:t>
      </w:r>
    </w:p>
    <w:p w:rsidR="00A977B7" w:rsidRDefault="00A977B7" w:rsidP="00A977B7">
      <w:pPr>
        <w:spacing w:line="384" w:lineRule="auto"/>
        <w:ind w:leftChars="150" w:left="630" w:hangingChars="150" w:hanging="315"/>
        <w:textAlignment w:val="center"/>
        <w:rPr>
          <w:rFonts w:hint="eastAsia"/>
          <w:bCs/>
          <w:kern w:val="0"/>
          <w:szCs w:val="21"/>
        </w:rPr>
      </w:pPr>
      <w:r w:rsidRPr="00D64492">
        <w:rPr>
          <w:bCs/>
          <w:kern w:val="0"/>
          <w:szCs w:val="21"/>
        </w:rPr>
        <w:t>C</w:t>
      </w:r>
      <w:r w:rsidRPr="00F157F5">
        <w:rPr>
          <w:kern w:val="0"/>
        </w:rPr>
        <w:t>．</w:t>
      </w:r>
      <w:r w:rsidRPr="00D64492">
        <w:rPr>
          <w:bCs/>
          <w:kern w:val="0"/>
          <w:szCs w:val="21"/>
        </w:rPr>
        <w:t>家庭电路中同时使用多个大功率用电器</w:t>
      </w:r>
    </w:p>
    <w:p w:rsidR="00A977B7" w:rsidRPr="00D64492" w:rsidRDefault="00A977B7" w:rsidP="00A977B7">
      <w:pPr>
        <w:spacing w:line="384" w:lineRule="auto"/>
        <w:ind w:leftChars="150" w:left="630" w:hangingChars="150" w:hanging="315"/>
        <w:textAlignment w:val="center"/>
        <w:rPr>
          <w:bCs/>
          <w:kern w:val="0"/>
          <w:szCs w:val="21"/>
        </w:rPr>
      </w:pPr>
      <w:r>
        <w:rPr>
          <w:rFonts w:hint="eastAsia"/>
          <w:kern w:val="0"/>
        </w:rPr>
        <w:t>D</w:t>
      </w:r>
      <w:r w:rsidRPr="00F157F5">
        <w:rPr>
          <w:kern w:val="0"/>
        </w:rPr>
        <w:t>．</w:t>
      </w:r>
      <w:r w:rsidRPr="00D64492">
        <w:rPr>
          <w:bCs/>
          <w:kern w:val="0"/>
          <w:szCs w:val="21"/>
        </w:rPr>
        <w:t>洗衣机的金属外壳与地线相连</w:t>
      </w:r>
    </w:p>
    <w:p w:rsidR="00A977B7" w:rsidRPr="00F157F5" w:rsidRDefault="00A977B7" w:rsidP="00A977B7">
      <w:pPr>
        <w:spacing w:line="384" w:lineRule="auto"/>
        <w:ind w:leftChars="150" w:left="630" w:hangingChars="150" w:hanging="315"/>
        <w:textAlignment w:val="center"/>
        <w:rPr>
          <w:kern w:val="0"/>
        </w:rPr>
      </w:pPr>
      <w:r>
        <w:rPr>
          <w:rFonts w:hint="eastAsia"/>
          <w:bCs/>
          <w:kern w:val="0"/>
          <w:szCs w:val="21"/>
        </w:rPr>
        <w:t>D</w:t>
      </w:r>
    </w:p>
    <w:p w:rsidR="00A977B7" w:rsidRPr="00F157F5" w:rsidRDefault="00A977B7" w:rsidP="00A977B7">
      <w:pPr>
        <w:spacing w:line="384" w:lineRule="auto"/>
        <w:ind w:leftChars="150" w:left="315"/>
        <w:textAlignment w:val="center"/>
        <w:rPr>
          <w:rFonts w:eastAsia="楷体"/>
          <w:kern w:val="0"/>
        </w:rPr>
      </w:pPr>
      <w:r w:rsidRPr="00FE341B">
        <w:rPr>
          <w:color w:val="FF0000"/>
          <w:kern w:val="0"/>
        </w:rPr>
        <w:t>【解析】</w:t>
      </w:r>
      <w:r w:rsidRPr="00D64492">
        <w:rPr>
          <w:rFonts w:eastAsia="楷体"/>
          <w:kern w:val="0"/>
          <w:szCs w:val="21"/>
        </w:rPr>
        <w:t>家用电器起火时，应先切断电源，再救火，所以</w:t>
      </w:r>
      <w:r w:rsidRPr="00D64492">
        <w:rPr>
          <w:rFonts w:eastAsia="楷体"/>
          <w:kern w:val="0"/>
          <w:szCs w:val="21"/>
        </w:rPr>
        <w:t>A</w:t>
      </w:r>
      <w:r w:rsidRPr="00D64492">
        <w:rPr>
          <w:rFonts w:eastAsia="楷体"/>
          <w:kern w:val="0"/>
          <w:szCs w:val="21"/>
        </w:rPr>
        <w:t>错；打雷下雨时，站在大树下避雨，有可能会遭到雷击，所以</w:t>
      </w:r>
      <w:r w:rsidRPr="00D64492">
        <w:rPr>
          <w:rFonts w:eastAsia="楷体"/>
          <w:kern w:val="0"/>
          <w:szCs w:val="21"/>
        </w:rPr>
        <w:t>B</w:t>
      </w:r>
      <w:r w:rsidRPr="00D64492">
        <w:rPr>
          <w:rFonts w:eastAsia="楷体"/>
          <w:kern w:val="0"/>
          <w:szCs w:val="21"/>
        </w:rPr>
        <w:t>错误；家庭电路中同时使用多个大功率用电器，会导致电路中电流过大，</w:t>
      </w:r>
      <w:r w:rsidRPr="00D64492">
        <w:rPr>
          <w:rFonts w:eastAsia="楷体"/>
          <w:kern w:val="0"/>
          <w:szCs w:val="21"/>
        </w:rPr>
        <w:t>C</w:t>
      </w:r>
      <w:r w:rsidRPr="00D64492">
        <w:rPr>
          <w:rFonts w:eastAsia="楷体"/>
          <w:kern w:val="0"/>
          <w:szCs w:val="21"/>
        </w:rPr>
        <w:t>错；家庭电路中洗衣机之类金属外壳的用电器，要把外壳与大地相连，这样可以避免由于用电器漏电而引起的触电事故，所以</w:t>
      </w:r>
      <w:r w:rsidRPr="00D64492">
        <w:rPr>
          <w:rFonts w:eastAsia="楷体"/>
          <w:kern w:val="0"/>
          <w:szCs w:val="21"/>
        </w:rPr>
        <w:t>D</w:t>
      </w:r>
      <w:r w:rsidRPr="00D64492">
        <w:rPr>
          <w:rFonts w:eastAsia="楷体"/>
          <w:kern w:val="0"/>
          <w:szCs w:val="21"/>
        </w:rPr>
        <w:t>对。</w:t>
      </w:r>
    </w:p>
    <w:p w:rsidR="00A977B7" w:rsidRPr="00F157F5" w:rsidRDefault="00A977B7" w:rsidP="00A977B7">
      <w:pPr>
        <w:spacing w:line="384" w:lineRule="auto"/>
        <w:ind w:leftChars="150" w:left="315"/>
        <w:jc w:val="center"/>
        <w:textAlignment w:val="center"/>
        <w:rPr>
          <w:color w:val="0000FF"/>
          <w:kern w:val="0"/>
          <w:szCs w:val="21"/>
        </w:rPr>
      </w:pPr>
      <w:r>
        <w:rPr>
          <w:noProof/>
          <w:kern w:val="0"/>
          <w:szCs w:val="21"/>
        </w:rPr>
        <w:drawing>
          <wp:inline distT="0" distB="0" distL="0" distR="0">
            <wp:extent cx="5305425" cy="533400"/>
            <wp:effectExtent l="0" t="0" r="9525" b="0"/>
            <wp:docPr id="725" name="图片 725" descr="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3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533400"/>
                    </a:xfrm>
                    <a:prstGeom prst="rect">
                      <a:avLst/>
                    </a:prstGeom>
                    <a:noFill/>
                    <a:ln>
                      <a:noFill/>
                    </a:ln>
                  </pic:spPr>
                </pic:pic>
              </a:graphicData>
            </a:graphic>
          </wp:inline>
        </w:drawing>
      </w:r>
    </w:p>
    <w:p w:rsidR="00A977B7" w:rsidRPr="00F157F5" w:rsidRDefault="00A977B7" w:rsidP="00A977B7">
      <w:pPr>
        <w:spacing w:line="384" w:lineRule="auto"/>
        <w:textAlignment w:val="center"/>
        <w:rPr>
          <w:color w:val="0000FF"/>
          <w:kern w:val="0"/>
          <w:szCs w:val="21"/>
        </w:rPr>
      </w:pPr>
      <w:r>
        <w:rPr>
          <w:noProof/>
          <w:color w:val="0000FF"/>
          <w:kern w:val="0"/>
          <w:szCs w:val="21"/>
        </w:rPr>
        <w:drawing>
          <wp:inline distT="0" distB="0" distL="0" distR="0">
            <wp:extent cx="1295400" cy="381000"/>
            <wp:effectExtent l="0" t="0" r="0" b="0"/>
            <wp:docPr id="724" name="图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977B7" w:rsidRPr="00961B0A" w:rsidRDefault="00A977B7" w:rsidP="00A977B7">
      <w:pPr>
        <w:spacing w:line="360" w:lineRule="auto"/>
        <w:ind w:firstLineChars="200" w:firstLine="420"/>
        <w:rPr>
          <w:szCs w:val="21"/>
        </w:rPr>
      </w:pPr>
      <w:r w:rsidRPr="00961B0A">
        <w:rPr>
          <w:szCs w:val="21"/>
        </w:rPr>
        <w:t>小明晚上做作业时，把写字桌上的台灯插头插入插座，刚一闭合台灯开关，家中所有照明灯突然熄灭，检查发现总开关已跳闸，则故障可能是</w:t>
      </w:r>
    </w:p>
    <w:p w:rsidR="00A977B7" w:rsidRPr="00961B0A" w:rsidRDefault="00A977B7" w:rsidP="00A977B7">
      <w:pPr>
        <w:spacing w:line="360" w:lineRule="auto"/>
        <w:ind w:firstLineChars="202" w:firstLine="424"/>
        <w:rPr>
          <w:szCs w:val="21"/>
        </w:rPr>
      </w:pPr>
      <w:r w:rsidRPr="00961B0A">
        <w:rPr>
          <w:szCs w:val="21"/>
        </w:rPr>
        <w:t>A</w:t>
      </w:r>
      <w:r w:rsidRPr="00961B0A">
        <w:rPr>
          <w:szCs w:val="21"/>
        </w:rPr>
        <w:t>．台灯插头处短路</w:t>
      </w:r>
    </w:p>
    <w:p w:rsidR="00A977B7" w:rsidRPr="00961B0A" w:rsidRDefault="00A977B7" w:rsidP="00A977B7">
      <w:pPr>
        <w:spacing w:line="360" w:lineRule="auto"/>
        <w:ind w:firstLineChars="202" w:firstLine="424"/>
        <w:rPr>
          <w:szCs w:val="21"/>
        </w:rPr>
      </w:pPr>
      <w:r w:rsidRPr="00961B0A">
        <w:rPr>
          <w:szCs w:val="21"/>
        </w:rPr>
        <w:t>B</w:t>
      </w:r>
      <w:r w:rsidRPr="00961B0A">
        <w:rPr>
          <w:szCs w:val="21"/>
        </w:rPr>
        <w:t>．台灯灯泡处短路</w:t>
      </w:r>
    </w:p>
    <w:p w:rsidR="00A977B7" w:rsidRPr="00961B0A" w:rsidRDefault="00A977B7" w:rsidP="00A977B7">
      <w:pPr>
        <w:spacing w:line="360" w:lineRule="auto"/>
        <w:ind w:firstLineChars="202" w:firstLine="424"/>
        <w:rPr>
          <w:szCs w:val="21"/>
        </w:rPr>
      </w:pPr>
      <w:r w:rsidRPr="00961B0A">
        <w:rPr>
          <w:szCs w:val="21"/>
        </w:rPr>
        <w:t>C</w:t>
      </w:r>
      <w:r w:rsidRPr="00961B0A">
        <w:rPr>
          <w:szCs w:val="21"/>
        </w:rPr>
        <w:t>．台灯灯丝断了</w:t>
      </w:r>
    </w:p>
    <w:p w:rsidR="00A977B7" w:rsidRPr="00961B0A" w:rsidRDefault="00A977B7" w:rsidP="00A977B7">
      <w:pPr>
        <w:spacing w:line="360" w:lineRule="auto"/>
        <w:ind w:firstLineChars="202" w:firstLine="424"/>
        <w:rPr>
          <w:szCs w:val="21"/>
        </w:rPr>
      </w:pPr>
      <w:r w:rsidRPr="00961B0A">
        <w:rPr>
          <w:szCs w:val="21"/>
        </w:rPr>
        <w:t>D</w:t>
      </w:r>
      <w:r w:rsidRPr="00961B0A">
        <w:rPr>
          <w:szCs w:val="21"/>
        </w:rPr>
        <w:t>．插座处短路</w:t>
      </w:r>
    </w:p>
    <w:p w:rsidR="00A977B7" w:rsidRDefault="00A977B7" w:rsidP="00A977B7">
      <w:pPr>
        <w:spacing w:line="384" w:lineRule="auto"/>
        <w:ind w:leftChars="100" w:left="210" w:firstLineChars="100" w:firstLine="210"/>
        <w:textAlignment w:val="center"/>
        <w:rPr>
          <w:rFonts w:hint="eastAsia"/>
          <w:kern w:val="0"/>
        </w:rPr>
      </w:pPr>
      <w:r w:rsidRPr="00F157F5">
        <w:rPr>
          <w:color w:val="FF0000"/>
          <w:kern w:val="0"/>
          <w:szCs w:val="21"/>
        </w:rPr>
        <w:lastRenderedPageBreak/>
        <w:t>【参考答案】</w:t>
      </w:r>
      <w:r>
        <w:rPr>
          <w:rFonts w:hint="eastAsia"/>
          <w:kern w:val="0"/>
        </w:rPr>
        <w:t>B</w:t>
      </w:r>
    </w:p>
    <w:p w:rsidR="00A977B7" w:rsidRPr="00F157F5" w:rsidRDefault="00A977B7" w:rsidP="00A977B7">
      <w:pPr>
        <w:spacing w:line="384" w:lineRule="auto"/>
        <w:ind w:firstLineChars="200" w:firstLine="420"/>
        <w:textAlignment w:val="center"/>
        <w:rPr>
          <w:color w:val="0000FF"/>
          <w:kern w:val="0"/>
          <w:szCs w:val="21"/>
        </w:rPr>
      </w:pPr>
      <w:r w:rsidRPr="00F157F5">
        <w:rPr>
          <w:color w:val="FF0000"/>
          <w:kern w:val="0"/>
          <w:szCs w:val="21"/>
        </w:rPr>
        <w:t>【详细解析】</w:t>
      </w:r>
      <w:r w:rsidRPr="005D5EF8">
        <w:rPr>
          <w:color w:val="0000FF"/>
          <w:kern w:val="0"/>
          <w:szCs w:val="21"/>
        </w:rPr>
        <w:t>A</w:t>
      </w:r>
      <w:r w:rsidRPr="005D5EF8">
        <w:rPr>
          <w:rFonts w:hint="eastAsia"/>
          <w:color w:val="0000FF"/>
          <w:kern w:val="0"/>
          <w:szCs w:val="21"/>
        </w:rPr>
        <w:t>、</w:t>
      </w:r>
      <w:r w:rsidRPr="005D5EF8">
        <w:rPr>
          <w:color w:val="0000FF"/>
          <w:kern w:val="0"/>
          <w:szCs w:val="21"/>
        </w:rPr>
        <w:t>若台灯的插头短路，即应该插上插头后保险丝就烧断，而不是闭合开关后，故不符合题意；</w:t>
      </w:r>
      <w:r w:rsidRPr="005D5EF8">
        <w:rPr>
          <w:color w:val="0000FF"/>
          <w:kern w:val="0"/>
          <w:szCs w:val="21"/>
        </w:rPr>
        <w:t>B</w:t>
      </w:r>
      <w:r w:rsidRPr="005D5EF8">
        <w:rPr>
          <w:rFonts w:hint="eastAsia"/>
          <w:color w:val="0000FF"/>
          <w:kern w:val="0"/>
          <w:szCs w:val="21"/>
        </w:rPr>
        <w:t>、</w:t>
      </w:r>
      <w:r w:rsidRPr="005D5EF8">
        <w:rPr>
          <w:color w:val="0000FF"/>
          <w:kern w:val="0"/>
          <w:szCs w:val="21"/>
        </w:rPr>
        <w:t>台灯的灯泡短路，当插头插入插座时，若闭合开关，会造成电源短路，使保险丝烧断或跳闸，使室内电灯立即全都熄灭，故符合题意；</w:t>
      </w:r>
      <w:r w:rsidRPr="005D5EF8">
        <w:rPr>
          <w:color w:val="0000FF"/>
          <w:kern w:val="0"/>
          <w:szCs w:val="21"/>
        </w:rPr>
        <w:t>C</w:t>
      </w:r>
      <w:r w:rsidRPr="005D5EF8">
        <w:rPr>
          <w:rFonts w:hint="eastAsia"/>
          <w:color w:val="0000FF"/>
          <w:kern w:val="0"/>
          <w:szCs w:val="21"/>
        </w:rPr>
        <w:t>、</w:t>
      </w:r>
      <w:r w:rsidRPr="005D5EF8">
        <w:rPr>
          <w:color w:val="0000FF"/>
          <w:kern w:val="0"/>
          <w:szCs w:val="21"/>
        </w:rPr>
        <w:t>台灯灯丝断了，即台灯的灯泡断路，不会发生电源短路，不符合题意；</w:t>
      </w:r>
      <w:r w:rsidRPr="005D5EF8">
        <w:rPr>
          <w:color w:val="0000FF"/>
          <w:kern w:val="0"/>
          <w:szCs w:val="21"/>
        </w:rPr>
        <w:t>D</w:t>
      </w:r>
      <w:r w:rsidRPr="005D5EF8">
        <w:rPr>
          <w:rFonts w:hint="eastAsia"/>
          <w:color w:val="0000FF"/>
          <w:kern w:val="0"/>
          <w:szCs w:val="21"/>
        </w:rPr>
        <w:t>、</w:t>
      </w:r>
      <w:r w:rsidRPr="005D5EF8">
        <w:rPr>
          <w:color w:val="0000FF"/>
          <w:kern w:val="0"/>
          <w:szCs w:val="21"/>
        </w:rPr>
        <w:t>若插座短路，即应该还没有插台灯时，保险丝就烧断，故不符合题意。</w:t>
      </w:r>
    </w:p>
    <w:p w:rsidR="00A977B7" w:rsidRPr="00F157F5" w:rsidRDefault="00A977B7" w:rsidP="00A977B7">
      <w:pPr>
        <w:spacing w:line="384" w:lineRule="auto"/>
        <w:textAlignment w:val="center"/>
        <w:rPr>
          <w:kern w:val="0"/>
          <w:szCs w:val="21"/>
        </w:rPr>
      </w:pPr>
      <w:r>
        <w:rPr>
          <w:noProof/>
          <w:kern w:val="0"/>
          <w:szCs w:val="21"/>
        </w:rPr>
        <w:drawing>
          <wp:inline distT="0" distB="0" distL="0" distR="0">
            <wp:extent cx="1295400" cy="381000"/>
            <wp:effectExtent l="0" t="0" r="0" b="0"/>
            <wp:docPr id="723" name="图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977B7" w:rsidRPr="00367498" w:rsidRDefault="00A977B7" w:rsidP="00A977B7">
      <w:pPr>
        <w:spacing w:line="384" w:lineRule="auto"/>
        <w:ind w:left="315" w:hangingChars="150" w:hanging="315"/>
        <w:textAlignment w:val="center"/>
      </w:pPr>
      <w:r w:rsidRPr="00F157F5">
        <w:rPr>
          <w:kern w:val="0"/>
        </w:rPr>
        <w:t>1</w:t>
      </w:r>
      <w:r w:rsidRPr="00F157F5">
        <w:rPr>
          <w:kern w:val="0"/>
        </w:rPr>
        <w:t>．</w:t>
      </w:r>
      <w:r w:rsidRPr="00367498">
        <w:t>用电安全是天大的事，在某地曾发生过这样一幕惨剧，某农户的鱼塘上空有高压线通过，一位钓鱼者抬杆取鱼时，钓鱼杆触及电线，钓鱼者当场触电身亡。下面说法不正确的是</w:t>
      </w:r>
    </w:p>
    <w:p w:rsidR="00A977B7" w:rsidRPr="00367498" w:rsidRDefault="00A977B7" w:rsidP="00A977B7">
      <w:pPr>
        <w:spacing w:line="384" w:lineRule="auto"/>
        <w:ind w:leftChars="150" w:left="315"/>
        <w:textAlignment w:val="center"/>
      </w:pPr>
      <w:r w:rsidRPr="00367498">
        <w:t>A</w:t>
      </w:r>
      <w:r w:rsidRPr="00367498">
        <w:t>．此高压线是裸露导线</w:t>
      </w:r>
      <w:r>
        <w:rPr>
          <w:rFonts w:hint="eastAsia"/>
        </w:rPr>
        <w:t>（</w:t>
      </w:r>
      <w:r w:rsidRPr="00367498">
        <w:t>导线外没有绝缘皮</w:t>
      </w:r>
      <w:r>
        <w:rPr>
          <w:rFonts w:hint="eastAsia"/>
        </w:rPr>
        <w:t>）</w:t>
      </w:r>
    </w:p>
    <w:p w:rsidR="00A977B7" w:rsidRPr="00367498" w:rsidRDefault="00A977B7" w:rsidP="00A977B7">
      <w:pPr>
        <w:spacing w:line="384" w:lineRule="auto"/>
        <w:ind w:leftChars="150" w:left="315"/>
        <w:textAlignment w:val="center"/>
      </w:pPr>
      <w:r w:rsidRPr="00367498">
        <w:t>B</w:t>
      </w:r>
      <w:r w:rsidRPr="00367498">
        <w:t>．钓鱼杆接触到了火线</w:t>
      </w:r>
    </w:p>
    <w:p w:rsidR="00A977B7" w:rsidRPr="00367498" w:rsidRDefault="00A977B7" w:rsidP="00A977B7">
      <w:pPr>
        <w:spacing w:line="384" w:lineRule="auto"/>
        <w:ind w:leftChars="150" w:left="315"/>
        <w:textAlignment w:val="center"/>
      </w:pPr>
      <w:r w:rsidRPr="00367498">
        <w:t>C</w:t>
      </w:r>
      <w:r w:rsidRPr="00367498">
        <w:t>．钓鱼杆导电了</w:t>
      </w:r>
    </w:p>
    <w:p w:rsidR="00A977B7" w:rsidRPr="00367498" w:rsidRDefault="00A977B7" w:rsidP="00A977B7">
      <w:pPr>
        <w:spacing w:line="384" w:lineRule="auto"/>
        <w:ind w:leftChars="150" w:left="315"/>
        <w:textAlignment w:val="center"/>
      </w:pPr>
      <w:r w:rsidRPr="00367498">
        <w:t>D</w:t>
      </w:r>
      <w:r w:rsidRPr="00367498">
        <w:t>．小鸟只能落在零线上，落在火线上同样会触电身亡</w:t>
      </w:r>
    </w:p>
    <w:p w:rsidR="00A977B7" w:rsidRPr="00F157F5" w:rsidRDefault="00A977B7" w:rsidP="00A977B7">
      <w:pPr>
        <w:spacing w:line="384" w:lineRule="auto"/>
        <w:ind w:leftChars="150" w:left="315"/>
        <w:textAlignment w:val="center"/>
        <w:rPr>
          <w:kern w:val="0"/>
        </w:rPr>
      </w:pPr>
      <w:r w:rsidRPr="00F157F5">
        <w:rPr>
          <w:kern w:val="0"/>
        </w:rPr>
        <w:t>D</w:t>
      </w:r>
    </w:p>
    <w:p w:rsidR="00A977B7" w:rsidRPr="00F157F5" w:rsidRDefault="00A977B7" w:rsidP="00A977B7">
      <w:pPr>
        <w:spacing w:line="384" w:lineRule="auto"/>
        <w:ind w:leftChars="150" w:left="315"/>
        <w:textAlignment w:val="center"/>
        <w:rPr>
          <w:rFonts w:eastAsia="楷体"/>
          <w:kern w:val="0"/>
        </w:rPr>
      </w:pPr>
      <w:r w:rsidRPr="00FE341B">
        <w:rPr>
          <w:color w:val="FF0000"/>
          <w:kern w:val="0"/>
        </w:rPr>
        <w:t>【解析】</w:t>
      </w:r>
      <w:r w:rsidRPr="00367498">
        <w:rPr>
          <w:rFonts w:eastAsia="楷体"/>
          <w:kern w:val="0"/>
        </w:rPr>
        <w:t>对于高电压来说，橡胶不再是绝缘体，所以高压线没有绝缘皮，</w:t>
      </w:r>
      <w:r w:rsidRPr="00367498">
        <w:rPr>
          <w:rFonts w:eastAsia="楷体"/>
          <w:kern w:val="0"/>
        </w:rPr>
        <w:t>A</w:t>
      </w:r>
      <w:r w:rsidRPr="00367498">
        <w:rPr>
          <w:rFonts w:eastAsia="楷体"/>
          <w:kern w:val="0"/>
        </w:rPr>
        <w:t>对；火线与大地间有电压，所以接触到火线会发生触电事故，</w:t>
      </w:r>
      <w:r w:rsidRPr="00367498">
        <w:rPr>
          <w:rFonts w:eastAsia="楷体"/>
          <w:kern w:val="0"/>
        </w:rPr>
        <w:t>B</w:t>
      </w:r>
      <w:r w:rsidRPr="00367498">
        <w:rPr>
          <w:rFonts w:eastAsia="楷体"/>
          <w:kern w:val="0"/>
        </w:rPr>
        <w:t>对；钓鱼竿对高电压来说是导体，</w:t>
      </w:r>
      <w:r w:rsidRPr="00367498">
        <w:rPr>
          <w:rFonts w:eastAsia="楷体"/>
          <w:kern w:val="0"/>
        </w:rPr>
        <w:t>C</w:t>
      </w:r>
      <w:r w:rsidRPr="00367498">
        <w:rPr>
          <w:rFonts w:eastAsia="楷体"/>
          <w:kern w:val="0"/>
        </w:rPr>
        <w:t>对；小鸟落在火线上不会触电，因为它两脚间的电压很小，</w:t>
      </w:r>
      <w:r w:rsidRPr="00367498">
        <w:rPr>
          <w:rFonts w:eastAsia="楷体"/>
          <w:kern w:val="0"/>
        </w:rPr>
        <w:t>D</w:t>
      </w:r>
      <w:r w:rsidRPr="00367498">
        <w:rPr>
          <w:rFonts w:eastAsia="楷体"/>
          <w:kern w:val="0"/>
        </w:rPr>
        <w:t>错。</w:t>
      </w:r>
    </w:p>
    <w:p w:rsidR="00A977B7" w:rsidRDefault="00A977B7" w:rsidP="00A977B7">
      <w:pPr>
        <w:spacing w:line="384" w:lineRule="auto"/>
        <w:ind w:left="315" w:hangingChars="150" w:hanging="315"/>
        <w:textAlignment w:val="center"/>
        <w:rPr>
          <w:rFonts w:hint="eastAsia"/>
          <w:kern w:val="0"/>
          <w:szCs w:val="21"/>
        </w:rPr>
      </w:pPr>
      <w:r w:rsidRPr="00F157F5">
        <w:rPr>
          <w:kern w:val="0"/>
        </w:rPr>
        <w:t>2</w:t>
      </w:r>
      <w:r w:rsidRPr="00F157F5">
        <w:rPr>
          <w:kern w:val="0"/>
        </w:rPr>
        <w:t>．</w:t>
      </w:r>
      <w:r w:rsidRPr="00CE6F57">
        <w:rPr>
          <w:kern w:val="0"/>
          <w:szCs w:val="21"/>
        </w:rPr>
        <w:t>“</w:t>
      </w:r>
      <w:r w:rsidRPr="00CE6F57">
        <w:rPr>
          <w:kern w:val="0"/>
          <w:szCs w:val="21"/>
        </w:rPr>
        <w:t>元旦文艺会演</w:t>
      </w:r>
      <w:r w:rsidRPr="00CE6F57">
        <w:rPr>
          <w:kern w:val="0"/>
          <w:szCs w:val="21"/>
        </w:rPr>
        <w:t>”</w:t>
      </w:r>
      <w:r w:rsidRPr="00CE6F57">
        <w:rPr>
          <w:kern w:val="0"/>
          <w:szCs w:val="21"/>
        </w:rPr>
        <w:t>时，物理老师和电工师傅合作给同学们表演了一个</w:t>
      </w:r>
      <w:r w:rsidRPr="00CE6F57">
        <w:rPr>
          <w:kern w:val="0"/>
          <w:szCs w:val="21"/>
        </w:rPr>
        <w:t>“</w:t>
      </w:r>
      <w:r w:rsidRPr="00CE6F57">
        <w:rPr>
          <w:kern w:val="0"/>
          <w:szCs w:val="21"/>
        </w:rPr>
        <w:t>不怕电</w:t>
      </w:r>
      <w:r w:rsidRPr="00CE6F57">
        <w:rPr>
          <w:kern w:val="0"/>
          <w:szCs w:val="21"/>
        </w:rPr>
        <w:t>”</w:t>
      </w:r>
      <w:r w:rsidRPr="00CE6F57">
        <w:rPr>
          <w:kern w:val="0"/>
          <w:szCs w:val="21"/>
        </w:rPr>
        <w:t>的节目（注意：因该节目有危险，同学们切勿模仿）。首先电工师傅将两根导线的接头</w:t>
      </w:r>
      <w:r w:rsidRPr="00CE6F57">
        <w:rPr>
          <w:i/>
          <w:kern w:val="0"/>
          <w:szCs w:val="21"/>
        </w:rPr>
        <w:t>A</w:t>
      </w:r>
      <w:r w:rsidRPr="00CE6F57">
        <w:rPr>
          <w:kern w:val="0"/>
          <w:szCs w:val="21"/>
        </w:rPr>
        <w:t>、</w:t>
      </w:r>
      <w:r w:rsidRPr="00CE6F57">
        <w:rPr>
          <w:i/>
          <w:kern w:val="0"/>
          <w:szCs w:val="21"/>
        </w:rPr>
        <w:t>B</w:t>
      </w:r>
      <w:r w:rsidRPr="00CE6F57">
        <w:rPr>
          <w:kern w:val="0"/>
          <w:szCs w:val="21"/>
        </w:rPr>
        <w:t>分别连接到一标有</w:t>
      </w:r>
      <w:r w:rsidRPr="00CE6F57">
        <w:rPr>
          <w:kern w:val="0"/>
          <w:szCs w:val="21"/>
        </w:rPr>
        <w:t>“P</w:t>
      </w:r>
      <w:r w:rsidRPr="00CE6F57">
        <w:rPr>
          <w:rFonts w:hint="eastAsia"/>
          <w:kern w:val="0"/>
          <w:szCs w:val="21"/>
        </w:rPr>
        <w:t xml:space="preserve"> </w:t>
      </w:r>
      <w:r w:rsidRPr="00CE6F57">
        <w:rPr>
          <w:kern w:val="0"/>
          <w:szCs w:val="21"/>
        </w:rPr>
        <w:t>220 100”</w:t>
      </w:r>
      <w:r w:rsidRPr="00CE6F57">
        <w:rPr>
          <w:kern w:val="0"/>
          <w:szCs w:val="21"/>
        </w:rPr>
        <w:t>的灯泡（如图甲所示）的接线柱</w:t>
      </w:r>
      <w:r w:rsidRPr="00CE6F57">
        <w:rPr>
          <w:i/>
          <w:kern w:val="0"/>
          <w:szCs w:val="21"/>
        </w:rPr>
        <w:t>C</w:t>
      </w:r>
      <w:r w:rsidRPr="00CE6F57">
        <w:rPr>
          <w:kern w:val="0"/>
          <w:szCs w:val="21"/>
        </w:rPr>
        <w:t>、</w:t>
      </w:r>
      <w:r w:rsidRPr="00CE6F57">
        <w:rPr>
          <w:i/>
          <w:kern w:val="0"/>
          <w:szCs w:val="21"/>
        </w:rPr>
        <w:t>D</w:t>
      </w:r>
      <w:r w:rsidRPr="00CE6F57">
        <w:rPr>
          <w:kern w:val="0"/>
          <w:szCs w:val="21"/>
        </w:rPr>
        <w:t>上，闭合开关，灯泡正常发光。随后，电工师傅断开开关，取下灯泡，物理老师站到干燥的木凳上，左、右两手分别抓住两导线接头</w:t>
      </w:r>
      <w:r w:rsidRPr="00CE6F57">
        <w:rPr>
          <w:i/>
          <w:kern w:val="0"/>
          <w:szCs w:val="21"/>
        </w:rPr>
        <w:t>A</w:t>
      </w:r>
      <w:r w:rsidRPr="00CE6F57">
        <w:rPr>
          <w:kern w:val="0"/>
          <w:szCs w:val="21"/>
        </w:rPr>
        <w:t>、</w:t>
      </w:r>
      <w:r w:rsidRPr="00CE6F57">
        <w:rPr>
          <w:i/>
          <w:kern w:val="0"/>
          <w:szCs w:val="21"/>
        </w:rPr>
        <w:t>B</w:t>
      </w:r>
      <w:r w:rsidRPr="00CE6F57">
        <w:rPr>
          <w:kern w:val="0"/>
          <w:szCs w:val="21"/>
        </w:rPr>
        <w:t>（如图乙所示），此时电工师傅闭合开关，用测电笔分别测试导线接头</w:t>
      </w:r>
      <w:r w:rsidRPr="00CE6F57">
        <w:rPr>
          <w:i/>
          <w:kern w:val="0"/>
          <w:szCs w:val="21"/>
        </w:rPr>
        <w:t>A</w:t>
      </w:r>
      <w:r w:rsidRPr="00CE6F57">
        <w:rPr>
          <w:kern w:val="0"/>
          <w:szCs w:val="21"/>
        </w:rPr>
        <w:t>、</w:t>
      </w:r>
      <w:r w:rsidRPr="00CE6F57">
        <w:rPr>
          <w:i/>
          <w:kern w:val="0"/>
          <w:szCs w:val="21"/>
        </w:rPr>
        <w:t>B</w:t>
      </w:r>
      <w:r w:rsidRPr="00CE6F57">
        <w:rPr>
          <w:kern w:val="0"/>
          <w:szCs w:val="21"/>
        </w:rPr>
        <w:t>及物理老师的皮肤，发现测电笔的氖管均发光，而在这一过程中，物理老师依然谈笑自如。对以上现象的解释，你认为下列说法中正确的是</w:t>
      </w:r>
    </w:p>
    <w:p w:rsidR="00A977B7" w:rsidRPr="00CE6F57" w:rsidRDefault="00A977B7" w:rsidP="00A977B7">
      <w:pPr>
        <w:spacing w:line="384" w:lineRule="auto"/>
        <w:ind w:left="315" w:hangingChars="150" w:hanging="315"/>
        <w:jc w:val="center"/>
        <w:textAlignment w:val="center"/>
        <w:rPr>
          <w:kern w:val="0"/>
          <w:szCs w:val="21"/>
        </w:rPr>
      </w:pPr>
      <w:r>
        <w:rPr>
          <w:noProof/>
          <w:kern w:val="0"/>
          <w:szCs w:val="21"/>
        </w:rPr>
        <w:lastRenderedPageBreak/>
        <w:drawing>
          <wp:inline distT="0" distB="0" distL="0" distR="0">
            <wp:extent cx="1647825" cy="1200150"/>
            <wp:effectExtent l="0" t="0" r="9525" b="0"/>
            <wp:docPr id="722" name="图片 722" descr="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3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7825" cy="1200150"/>
                    </a:xfrm>
                    <a:prstGeom prst="rect">
                      <a:avLst/>
                    </a:prstGeom>
                    <a:noFill/>
                    <a:ln>
                      <a:noFill/>
                    </a:ln>
                  </pic:spPr>
                </pic:pic>
              </a:graphicData>
            </a:graphic>
          </wp:inline>
        </w:drawing>
      </w:r>
    </w:p>
    <w:p w:rsidR="00A977B7" w:rsidRPr="00CE6F57" w:rsidRDefault="00A977B7" w:rsidP="00A977B7">
      <w:pPr>
        <w:spacing w:line="384" w:lineRule="auto"/>
        <w:ind w:leftChars="150" w:left="315"/>
        <w:textAlignment w:val="center"/>
        <w:rPr>
          <w:kern w:val="0"/>
          <w:szCs w:val="21"/>
        </w:rPr>
      </w:pPr>
      <w:r w:rsidRPr="00CE6F57">
        <w:rPr>
          <w:kern w:val="0"/>
          <w:szCs w:val="21"/>
        </w:rPr>
        <w:t>A</w:t>
      </w:r>
      <w:r w:rsidRPr="00CE6F57">
        <w:rPr>
          <w:kern w:val="0"/>
          <w:szCs w:val="21"/>
        </w:rPr>
        <w:t>．物理老师有</w:t>
      </w:r>
      <w:r w:rsidRPr="00CE6F57">
        <w:rPr>
          <w:kern w:val="0"/>
          <w:szCs w:val="21"/>
        </w:rPr>
        <w:t>“</w:t>
      </w:r>
      <w:r w:rsidRPr="00CE6F57">
        <w:rPr>
          <w:kern w:val="0"/>
          <w:szCs w:val="21"/>
        </w:rPr>
        <w:t>特异功能</w:t>
      </w:r>
      <w:r w:rsidRPr="00CE6F57">
        <w:rPr>
          <w:kern w:val="0"/>
          <w:szCs w:val="21"/>
        </w:rPr>
        <w:t>”</w:t>
      </w:r>
      <w:r w:rsidRPr="00CE6F57">
        <w:rPr>
          <w:kern w:val="0"/>
          <w:szCs w:val="21"/>
        </w:rPr>
        <w:t>，确实不怕电</w:t>
      </w:r>
    </w:p>
    <w:p w:rsidR="00A977B7" w:rsidRPr="00CE6F57" w:rsidRDefault="00A977B7" w:rsidP="00A977B7">
      <w:pPr>
        <w:spacing w:line="384" w:lineRule="auto"/>
        <w:ind w:leftChars="150" w:left="315"/>
        <w:textAlignment w:val="center"/>
        <w:rPr>
          <w:kern w:val="0"/>
          <w:szCs w:val="21"/>
        </w:rPr>
      </w:pPr>
      <w:r w:rsidRPr="00CE6F57">
        <w:rPr>
          <w:kern w:val="0"/>
          <w:szCs w:val="21"/>
        </w:rPr>
        <w:t>B</w:t>
      </w:r>
      <w:r w:rsidRPr="00CE6F57">
        <w:rPr>
          <w:kern w:val="0"/>
          <w:szCs w:val="21"/>
        </w:rPr>
        <w:t>．物理老师的双手戴着绝缘手套</w:t>
      </w:r>
    </w:p>
    <w:p w:rsidR="00A977B7" w:rsidRPr="00CE6F57" w:rsidRDefault="00A977B7" w:rsidP="00A977B7">
      <w:pPr>
        <w:spacing w:line="384" w:lineRule="auto"/>
        <w:ind w:leftChars="150" w:left="315"/>
        <w:textAlignment w:val="center"/>
        <w:rPr>
          <w:kern w:val="0"/>
          <w:szCs w:val="21"/>
        </w:rPr>
      </w:pPr>
      <w:r w:rsidRPr="00CE6F57">
        <w:rPr>
          <w:kern w:val="0"/>
          <w:szCs w:val="21"/>
        </w:rPr>
        <w:t>C</w:t>
      </w:r>
      <w:r w:rsidRPr="00CE6F57">
        <w:rPr>
          <w:kern w:val="0"/>
          <w:szCs w:val="21"/>
        </w:rPr>
        <w:t>．在人、灯替换的过程中，电源的零线被断开了</w:t>
      </w:r>
    </w:p>
    <w:p w:rsidR="00A977B7" w:rsidRPr="00F157F5" w:rsidRDefault="00A977B7" w:rsidP="00A977B7">
      <w:pPr>
        <w:spacing w:line="384" w:lineRule="auto"/>
        <w:ind w:leftChars="150" w:left="315"/>
        <w:textAlignment w:val="center"/>
        <w:rPr>
          <w:kern w:val="0"/>
          <w:szCs w:val="21"/>
        </w:rPr>
      </w:pPr>
      <w:r w:rsidRPr="00CE6F57">
        <w:rPr>
          <w:kern w:val="0"/>
          <w:szCs w:val="21"/>
        </w:rPr>
        <w:t>D</w:t>
      </w:r>
      <w:r w:rsidRPr="00CE6F57">
        <w:rPr>
          <w:kern w:val="0"/>
          <w:szCs w:val="21"/>
        </w:rPr>
        <w:t>．在人、灯替换的过程中，电源的火线被断开了</w:t>
      </w:r>
    </w:p>
    <w:p w:rsidR="00A977B7" w:rsidRPr="00F157F5" w:rsidRDefault="00A977B7" w:rsidP="00A977B7">
      <w:pPr>
        <w:spacing w:line="384" w:lineRule="auto"/>
        <w:ind w:leftChars="150" w:left="315"/>
        <w:textAlignment w:val="center"/>
        <w:rPr>
          <w:kern w:val="0"/>
        </w:rPr>
      </w:pPr>
      <w:r>
        <w:rPr>
          <w:rFonts w:hint="eastAsia"/>
          <w:kern w:val="0"/>
        </w:rPr>
        <w:t>C</w:t>
      </w:r>
    </w:p>
    <w:p w:rsidR="00A977B7" w:rsidRPr="00F157F5" w:rsidRDefault="00A977B7" w:rsidP="00A977B7">
      <w:pPr>
        <w:spacing w:line="384" w:lineRule="auto"/>
        <w:ind w:leftChars="150" w:left="315"/>
        <w:jc w:val="left"/>
        <w:textAlignment w:val="center"/>
        <w:rPr>
          <w:rFonts w:eastAsia="楷体"/>
          <w:kern w:val="0"/>
        </w:rPr>
      </w:pPr>
      <w:r w:rsidRPr="00FE341B">
        <w:rPr>
          <w:color w:val="FF0000"/>
          <w:kern w:val="0"/>
        </w:rPr>
        <w:t>【解析】</w:t>
      </w:r>
      <w:r w:rsidRPr="00CE6F57">
        <w:rPr>
          <w:rFonts w:eastAsia="楷体"/>
          <w:kern w:val="0"/>
        </w:rPr>
        <w:t>由于电源在接</w:t>
      </w:r>
      <w:r w:rsidRPr="00CE6F57">
        <w:rPr>
          <w:rFonts w:eastAsia="楷体"/>
          <w:i/>
          <w:kern w:val="0"/>
        </w:rPr>
        <w:t>C</w:t>
      </w:r>
      <w:r w:rsidRPr="00CE6F57">
        <w:rPr>
          <w:rFonts w:eastAsia="楷体"/>
          <w:kern w:val="0"/>
        </w:rPr>
        <w:t>、</w:t>
      </w:r>
      <w:r w:rsidRPr="00CE6F57">
        <w:rPr>
          <w:rFonts w:eastAsia="楷体"/>
          <w:i/>
          <w:kern w:val="0"/>
        </w:rPr>
        <w:t>D</w:t>
      </w:r>
      <w:r w:rsidRPr="00CE6F57">
        <w:rPr>
          <w:rFonts w:eastAsia="楷体"/>
          <w:kern w:val="0"/>
        </w:rPr>
        <w:t>两端时，灯</w:t>
      </w:r>
      <w:r>
        <w:rPr>
          <w:rFonts w:eastAsia="楷体" w:hint="eastAsia"/>
          <w:kern w:val="0"/>
        </w:rPr>
        <w:t>泡</w:t>
      </w:r>
      <w:r w:rsidRPr="00CE6F57">
        <w:rPr>
          <w:rFonts w:eastAsia="楷体"/>
          <w:kern w:val="0"/>
        </w:rPr>
        <w:t>能够发光，说明电源是家庭电路的电压</w:t>
      </w:r>
      <w:r w:rsidRPr="00CE6F57">
        <w:rPr>
          <w:rFonts w:eastAsia="楷体"/>
          <w:kern w:val="0"/>
        </w:rPr>
        <w:t>220</w:t>
      </w:r>
      <w:r>
        <w:rPr>
          <w:rFonts w:eastAsia="楷体" w:hint="eastAsia"/>
          <w:kern w:val="0"/>
        </w:rPr>
        <w:t xml:space="preserve"> </w:t>
      </w:r>
      <w:r w:rsidRPr="00CE6F57">
        <w:rPr>
          <w:rFonts w:eastAsia="楷体"/>
          <w:kern w:val="0"/>
        </w:rPr>
        <w:t>V</w:t>
      </w:r>
      <w:r w:rsidRPr="00CE6F57">
        <w:rPr>
          <w:rFonts w:eastAsia="楷体"/>
          <w:kern w:val="0"/>
        </w:rPr>
        <w:t>，该电压大于安全电压，故如果直接接在人的</w:t>
      </w:r>
      <w:r>
        <w:rPr>
          <w:rFonts w:eastAsia="楷体" w:hint="eastAsia"/>
          <w:kern w:val="0"/>
        </w:rPr>
        <w:t>躯</w:t>
      </w:r>
      <w:r w:rsidRPr="00CE6F57">
        <w:rPr>
          <w:rFonts w:eastAsia="楷体"/>
          <w:kern w:val="0"/>
        </w:rPr>
        <w:t>体上，人就会触电，而现在人却没有事，说明是在人、灯交替的过程中，将零线断开了，因为只有火线与人体相连时，且人与大地是用绝缘木凳隔开的，通过人体的电流为零，人当然就没有事了，故</w:t>
      </w:r>
      <w:r w:rsidRPr="00CE6F57">
        <w:rPr>
          <w:rFonts w:eastAsia="楷体"/>
          <w:kern w:val="0"/>
        </w:rPr>
        <w:t>C</w:t>
      </w:r>
      <w:r w:rsidRPr="00CE6F57">
        <w:rPr>
          <w:rFonts w:eastAsia="楷体"/>
          <w:kern w:val="0"/>
        </w:rPr>
        <w:t>是正确的。</w:t>
      </w:r>
    </w:p>
    <w:p w:rsidR="00A977B7" w:rsidRPr="00B171CF" w:rsidRDefault="00A977B7" w:rsidP="00A977B7">
      <w:pPr>
        <w:spacing w:line="384" w:lineRule="auto"/>
        <w:jc w:val="left"/>
        <w:textAlignment w:val="center"/>
        <w:rPr>
          <w:noProof/>
          <w:kern w:val="0"/>
          <w:szCs w:val="21"/>
        </w:rPr>
      </w:pPr>
      <w:r>
        <w:rPr>
          <w:noProof/>
          <w:kern w:val="0"/>
          <w:szCs w:val="21"/>
        </w:rPr>
        <w:drawing>
          <wp:inline distT="0" distB="0" distL="0" distR="0">
            <wp:extent cx="2286000" cy="523875"/>
            <wp:effectExtent l="0" t="0" r="0" b="9525"/>
            <wp:docPr id="721" name="图片 721"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练习精选"/>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A977B7" w:rsidRPr="00B171CF" w:rsidRDefault="00A977B7" w:rsidP="00A977B7">
      <w:pPr>
        <w:spacing w:line="384" w:lineRule="auto"/>
        <w:textAlignment w:val="center"/>
        <w:rPr>
          <w:noProof/>
          <w:kern w:val="0"/>
          <w:szCs w:val="21"/>
        </w:rPr>
      </w:pPr>
      <w:r>
        <w:rPr>
          <w:noProof/>
          <w:kern w:val="0"/>
          <w:szCs w:val="21"/>
        </w:rPr>
        <w:drawing>
          <wp:inline distT="0" distB="0" distL="0" distR="0">
            <wp:extent cx="1295400" cy="381000"/>
            <wp:effectExtent l="0" t="0" r="0" b="0"/>
            <wp:docPr id="720"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977B7" w:rsidRPr="00E24611" w:rsidRDefault="00A977B7" w:rsidP="00A977B7">
      <w:pPr>
        <w:spacing w:line="360" w:lineRule="auto"/>
        <w:jc w:val="left"/>
        <w:textAlignment w:val="center"/>
      </w:pPr>
      <w:r w:rsidRPr="00E24611">
        <w:t>1</w:t>
      </w:r>
      <w:r w:rsidRPr="00E24611">
        <w:t>．关于家庭电路下列说法正确的是</w:t>
      </w:r>
    </w:p>
    <w:p w:rsidR="00A977B7" w:rsidRPr="00E24611" w:rsidRDefault="00A977B7" w:rsidP="00A977B7">
      <w:pPr>
        <w:spacing w:line="360" w:lineRule="auto"/>
        <w:jc w:val="left"/>
        <w:textAlignment w:val="center"/>
      </w:pPr>
      <w:r w:rsidRPr="00E24611">
        <w:t>A</w:t>
      </w:r>
      <w:r w:rsidRPr="00E24611">
        <w:t>．使用试电笔时，应接触笔尾金属体</w:t>
      </w:r>
    </w:p>
    <w:p w:rsidR="00A977B7" w:rsidRPr="00E24611" w:rsidRDefault="00A977B7" w:rsidP="00A977B7">
      <w:pPr>
        <w:spacing w:line="360" w:lineRule="auto"/>
        <w:jc w:val="left"/>
        <w:textAlignment w:val="center"/>
      </w:pPr>
      <w:r w:rsidRPr="00E24611">
        <w:t>B</w:t>
      </w:r>
      <w:r w:rsidRPr="00E24611">
        <w:t>．空气开关自动断开，一定是某处出现了短路</w:t>
      </w:r>
    </w:p>
    <w:p w:rsidR="00A977B7" w:rsidRPr="00E24611" w:rsidRDefault="00A977B7" w:rsidP="00A977B7">
      <w:pPr>
        <w:spacing w:line="360" w:lineRule="auto"/>
        <w:jc w:val="left"/>
        <w:textAlignment w:val="center"/>
      </w:pPr>
      <w:r w:rsidRPr="00E24611">
        <w:t>C</w:t>
      </w:r>
      <w:r w:rsidRPr="00E24611">
        <w:t>．手机充完电后可将充电器一直插在电源上</w:t>
      </w:r>
    </w:p>
    <w:p w:rsidR="00A977B7" w:rsidRPr="00E24611" w:rsidRDefault="00A977B7" w:rsidP="00A977B7">
      <w:pPr>
        <w:spacing w:line="360" w:lineRule="auto"/>
        <w:jc w:val="left"/>
        <w:textAlignment w:val="center"/>
      </w:pPr>
      <w:r w:rsidRPr="00E24611">
        <w:t>D</w:t>
      </w:r>
      <w:r w:rsidRPr="00E24611">
        <w:t>．若遇到家用电器着火，应立即用水灭火</w:t>
      </w:r>
    </w:p>
    <w:p w:rsidR="00A977B7" w:rsidRPr="00E24611" w:rsidRDefault="00A977B7" w:rsidP="00A977B7">
      <w:pPr>
        <w:spacing w:line="360" w:lineRule="auto"/>
        <w:jc w:val="left"/>
        <w:textAlignment w:val="center"/>
      </w:pPr>
      <w:r w:rsidRPr="00E24611">
        <w:t>2</w:t>
      </w:r>
      <w:r w:rsidRPr="00E24611">
        <w:t>．如果家庭电路中发生短路，那么</w:t>
      </w:r>
    </w:p>
    <w:p w:rsidR="00A977B7" w:rsidRPr="00E24611" w:rsidRDefault="00A977B7" w:rsidP="00A977B7">
      <w:pPr>
        <w:tabs>
          <w:tab w:val="left" w:pos="4153"/>
        </w:tabs>
        <w:spacing w:line="360" w:lineRule="auto"/>
        <w:jc w:val="left"/>
        <w:textAlignment w:val="center"/>
      </w:pPr>
      <w:r w:rsidRPr="00E24611">
        <w:t>A</w:t>
      </w:r>
      <w:r w:rsidRPr="00E24611">
        <w:t>．电灯发暗</w:t>
      </w:r>
      <w:r w:rsidRPr="00E24611">
        <w:tab/>
        <w:t>B</w:t>
      </w:r>
      <w:r w:rsidRPr="00E24611">
        <w:t>．灯泡被烧坏</w:t>
      </w:r>
    </w:p>
    <w:p w:rsidR="00A977B7" w:rsidRPr="00E24611" w:rsidRDefault="00A977B7" w:rsidP="00A977B7">
      <w:pPr>
        <w:tabs>
          <w:tab w:val="left" w:pos="4153"/>
        </w:tabs>
        <w:spacing w:line="360" w:lineRule="auto"/>
        <w:jc w:val="left"/>
        <w:textAlignment w:val="center"/>
      </w:pPr>
      <w:r w:rsidRPr="00E24611">
        <w:t>C</w:t>
      </w:r>
      <w:r w:rsidRPr="00E24611">
        <w:t>．保险丝被烧断</w:t>
      </w:r>
      <w:r w:rsidRPr="00E24611">
        <w:tab/>
        <w:t>D</w:t>
      </w:r>
      <w:r w:rsidRPr="00E24611">
        <w:t>．用电器仍能正常工作</w:t>
      </w:r>
    </w:p>
    <w:p w:rsidR="00A977B7" w:rsidRPr="00E24611" w:rsidRDefault="00A977B7" w:rsidP="00A977B7">
      <w:pPr>
        <w:spacing w:line="360" w:lineRule="auto"/>
        <w:jc w:val="left"/>
        <w:textAlignment w:val="center"/>
      </w:pPr>
      <w:r w:rsidRPr="00E24611">
        <w:t>3</w:t>
      </w:r>
      <w:r w:rsidRPr="00E24611">
        <w:t>．如图是某同学家中的部分电路，开始时各部分工作正常，将电饭煲的插头插入电源的三孔插座后，正在烧水的电热壶突然不能工作，但电灯仍正常发光拔出电饭煲的插头，电热壶仍不能工作，把测电笔分别插入插座的左、右孔，氖管均能发光．则可以判断出电路的故障是</w:t>
      </w:r>
    </w:p>
    <w:p w:rsidR="00A977B7" w:rsidRPr="00E24611" w:rsidRDefault="00A977B7" w:rsidP="00A977B7">
      <w:pPr>
        <w:spacing w:line="360" w:lineRule="auto"/>
        <w:jc w:val="left"/>
        <w:textAlignment w:val="center"/>
      </w:pPr>
      <w:r>
        <w:rPr>
          <w:noProof/>
        </w:rPr>
        <w:lastRenderedPageBreak/>
        <w:drawing>
          <wp:inline distT="0" distB="0" distL="0" distR="0">
            <wp:extent cx="1762125" cy="1085850"/>
            <wp:effectExtent l="0" t="0" r="9525" b="0"/>
            <wp:docPr id="719" name="图片 719"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说明: 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2125" cy="1085850"/>
                    </a:xfrm>
                    <a:prstGeom prst="rect">
                      <a:avLst/>
                    </a:prstGeom>
                    <a:noFill/>
                    <a:ln>
                      <a:noFill/>
                    </a:ln>
                  </pic:spPr>
                </pic:pic>
              </a:graphicData>
            </a:graphic>
          </wp:inline>
        </w:drawing>
      </w:r>
    </w:p>
    <w:p w:rsidR="00A977B7" w:rsidRPr="00E24611" w:rsidRDefault="00A977B7" w:rsidP="00A977B7">
      <w:pPr>
        <w:spacing w:line="360" w:lineRule="auto"/>
        <w:jc w:val="left"/>
        <w:textAlignment w:val="center"/>
      </w:pPr>
      <w:r w:rsidRPr="00E24611">
        <w:t>A</w:t>
      </w:r>
      <w:r w:rsidRPr="00E24611">
        <w:t>．电热壶所在电路的</w:t>
      </w:r>
      <w:r w:rsidRPr="00E24611">
        <w:t>B</w:t>
      </w:r>
      <w:r w:rsidRPr="00E24611">
        <w:t>、</w:t>
      </w:r>
      <w:r w:rsidRPr="00E24611">
        <w:t>D</w:t>
      </w:r>
      <w:r w:rsidRPr="00E24611">
        <w:t>两点间断路</w:t>
      </w:r>
    </w:p>
    <w:p w:rsidR="00A977B7" w:rsidRPr="00E24611" w:rsidRDefault="00A977B7" w:rsidP="00A977B7">
      <w:pPr>
        <w:spacing w:line="360" w:lineRule="auto"/>
        <w:jc w:val="left"/>
        <w:textAlignment w:val="center"/>
      </w:pPr>
      <w:r w:rsidRPr="00E24611">
        <w:t>B</w:t>
      </w:r>
      <w:r w:rsidRPr="00E24611">
        <w:t>．插座的接地线断路</w:t>
      </w:r>
    </w:p>
    <w:p w:rsidR="00A977B7" w:rsidRPr="00E24611" w:rsidRDefault="00A977B7" w:rsidP="00A977B7">
      <w:pPr>
        <w:spacing w:line="360" w:lineRule="auto"/>
        <w:jc w:val="left"/>
        <w:textAlignment w:val="center"/>
      </w:pPr>
      <w:r w:rsidRPr="00E24611">
        <w:t>C</w:t>
      </w:r>
      <w:r w:rsidRPr="00E24611">
        <w:t>．电路的</w:t>
      </w:r>
      <w:r w:rsidRPr="00E24611">
        <w:t>C</w:t>
      </w:r>
      <w:r w:rsidRPr="00E24611">
        <w:t>、</w:t>
      </w:r>
      <w:r w:rsidRPr="00E24611">
        <w:t>D</w:t>
      </w:r>
      <w:r w:rsidRPr="00E24611">
        <w:t>两点间导线断路</w:t>
      </w:r>
    </w:p>
    <w:p w:rsidR="00A977B7" w:rsidRPr="00E24611" w:rsidRDefault="00A977B7" w:rsidP="00A977B7">
      <w:pPr>
        <w:spacing w:line="360" w:lineRule="auto"/>
        <w:jc w:val="left"/>
        <w:textAlignment w:val="center"/>
      </w:pPr>
      <w:r w:rsidRPr="00E24611">
        <w:t>D</w:t>
      </w:r>
      <w:r w:rsidRPr="00E24611">
        <w:t>．电路的</w:t>
      </w:r>
      <w:r w:rsidRPr="00E24611">
        <w:t>A</w:t>
      </w:r>
      <w:r w:rsidRPr="00E24611">
        <w:t>、</w:t>
      </w:r>
      <w:r w:rsidRPr="00E24611">
        <w:t>B</w:t>
      </w:r>
      <w:r w:rsidRPr="00E24611">
        <w:t>两点间导线断路</w:t>
      </w:r>
    </w:p>
    <w:p w:rsidR="00A977B7" w:rsidRPr="00E24611" w:rsidRDefault="00A977B7" w:rsidP="00A977B7">
      <w:pPr>
        <w:spacing w:line="360" w:lineRule="auto"/>
        <w:jc w:val="left"/>
        <w:textAlignment w:val="center"/>
      </w:pPr>
      <w:r w:rsidRPr="00E24611">
        <w:t>4</w:t>
      </w:r>
      <w:r w:rsidRPr="00E24611">
        <w:t>．下图是小亮设计的家庭电路图</w:t>
      </w:r>
      <w:r w:rsidRPr="00E24611">
        <w:t>,</w:t>
      </w:r>
      <w:r w:rsidRPr="00E24611">
        <w:t>下列选项中正确的是</w:t>
      </w:r>
    </w:p>
    <w:p w:rsidR="00A977B7" w:rsidRPr="00E24611" w:rsidRDefault="00A977B7" w:rsidP="00A977B7">
      <w:pPr>
        <w:spacing w:line="360" w:lineRule="auto"/>
        <w:jc w:val="left"/>
        <w:textAlignment w:val="center"/>
      </w:pPr>
      <w:r>
        <w:rPr>
          <w:noProof/>
        </w:rPr>
        <w:drawing>
          <wp:inline distT="0" distB="0" distL="0" distR="0">
            <wp:extent cx="4162425" cy="1257300"/>
            <wp:effectExtent l="0" t="0" r="9525" b="0"/>
            <wp:docPr id="718" name="图片 718"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1" descr="说明: 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2425" cy="1257300"/>
                    </a:xfrm>
                    <a:prstGeom prst="rect">
                      <a:avLst/>
                    </a:prstGeom>
                    <a:noFill/>
                    <a:ln>
                      <a:noFill/>
                    </a:ln>
                  </pic:spPr>
                </pic:pic>
              </a:graphicData>
            </a:graphic>
          </wp:inline>
        </w:drawing>
      </w:r>
    </w:p>
    <w:p w:rsidR="00A977B7" w:rsidRPr="00E24611" w:rsidRDefault="00A977B7" w:rsidP="00A977B7">
      <w:pPr>
        <w:spacing w:line="360" w:lineRule="auto"/>
        <w:jc w:val="left"/>
        <w:textAlignment w:val="center"/>
      </w:pPr>
      <w:r w:rsidRPr="00E24611">
        <w:t>A</w:t>
      </w:r>
      <w:r w:rsidRPr="00E24611">
        <w:t>．电路中丙灯和丁灯是串联的</w:t>
      </w:r>
    </w:p>
    <w:p w:rsidR="00A977B7" w:rsidRPr="00E24611" w:rsidRDefault="00A977B7" w:rsidP="00A977B7">
      <w:pPr>
        <w:spacing w:line="360" w:lineRule="auto"/>
        <w:jc w:val="left"/>
        <w:textAlignment w:val="center"/>
      </w:pPr>
      <w:r w:rsidRPr="00E24611">
        <w:t>B</w:t>
      </w:r>
      <w:r w:rsidRPr="00E24611">
        <w:t>．丁灯的安装及开关的连接是正确的</w:t>
      </w:r>
    </w:p>
    <w:p w:rsidR="00A977B7" w:rsidRPr="00E24611" w:rsidRDefault="00A977B7" w:rsidP="00A977B7">
      <w:pPr>
        <w:spacing w:line="360" w:lineRule="auto"/>
        <w:jc w:val="left"/>
        <w:textAlignment w:val="center"/>
      </w:pPr>
      <w:r w:rsidRPr="00E24611">
        <w:t>C</w:t>
      </w:r>
      <w:r w:rsidRPr="00E24611">
        <w:t>．两孔插座和三孔插座的连接都是正确的</w:t>
      </w:r>
    </w:p>
    <w:p w:rsidR="00A977B7" w:rsidRPr="00E24611" w:rsidRDefault="00A977B7" w:rsidP="00A977B7">
      <w:pPr>
        <w:spacing w:line="360" w:lineRule="auto"/>
        <w:jc w:val="left"/>
        <w:textAlignment w:val="center"/>
      </w:pPr>
      <w:r w:rsidRPr="00E24611">
        <w:t>D</w:t>
      </w:r>
      <w:r w:rsidRPr="00E24611">
        <w:t>．用试电笔正确接触</w:t>
      </w:r>
      <w:r w:rsidRPr="00E24611">
        <w:rPr>
          <w:i/>
        </w:rPr>
        <w:t>M</w:t>
      </w:r>
      <w:r w:rsidRPr="00E24611">
        <w:t>和</w:t>
      </w:r>
      <w:r w:rsidRPr="00E24611">
        <w:rPr>
          <w:i/>
        </w:rPr>
        <w:t>N</w:t>
      </w:r>
      <w:r w:rsidRPr="00E24611">
        <w:t>点时</w:t>
      </w:r>
      <w:r w:rsidRPr="00E24611">
        <w:t>,</w:t>
      </w:r>
      <w:r w:rsidRPr="00E24611">
        <w:t>试电笔的氖管均不发光</w:t>
      </w:r>
    </w:p>
    <w:p w:rsidR="00A977B7" w:rsidRPr="00E24611" w:rsidRDefault="00A977B7" w:rsidP="00A977B7">
      <w:pPr>
        <w:spacing w:line="360" w:lineRule="auto"/>
        <w:jc w:val="left"/>
        <w:textAlignment w:val="center"/>
      </w:pPr>
      <w:r w:rsidRPr="00E24611">
        <w:t>5</w:t>
      </w:r>
      <w:r w:rsidRPr="00E24611">
        <w:t>．如图所示的家庭电路中，有两个元器件连接错误，它们是</w:t>
      </w:r>
    </w:p>
    <w:p w:rsidR="00A977B7" w:rsidRPr="00E24611" w:rsidRDefault="00A977B7" w:rsidP="00A977B7">
      <w:pPr>
        <w:spacing w:line="360" w:lineRule="auto"/>
        <w:jc w:val="left"/>
        <w:textAlignment w:val="center"/>
      </w:pPr>
      <w:r>
        <w:rPr>
          <w:noProof/>
        </w:rPr>
        <w:drawing>
          <wp:inline distT="0" distB="0" distL="0" distR="0">
            <wp:extent cx="3324225" cy="1123950"/>
            <wp:effectExtent l="0" t="0" r="9525" b="0"/>
            <wp:docPr id="717" name="图片 717"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说明: 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p>
    <w:p w:rsidR="00A977B7" w:rsidRDefault="00A977B7" w:rsidP="00A977B7">
      <w:pPr>
        <w:tabs>
          <w:tab w:val="left" w:pos="4153"/>
        </w:tabs>
        <w:spacing w:line="360" w:lineRule="auto"/>
        <w:jc w:val="left"/>
        <w:textAlignment w:val="center"/>
      </w:pPr>
      <w:r w:rsidRPr="00E24611">
        <w:t>A</w:t>
      </w:r>
      <w:r w:rsidRPr="00E24611">
        <w:t>．空气开关和三孔插座</w:t>
      </w:r>
    </w:p>
    <w:p w:rsidR="00A977B7" w:rsidRPr="00E24611" w:rsidRDefault="00A977B7" w:rsidP="00A977B7">
      <w:pPr>
        <w:tabs>
          <w:tab w:val="left" w:pos="4153"/>
        </w:tabs>
        <w:spacing w:line="360" w:lineRule="auto"/>
        <w:jc w:val="left"/>
        <w:textAlignment w:val="center"/>
      </w:pPr>
      <w:r w:rsidRPr="00E24611">
        <w:t>B</w:t>
      </w:r>
      <w:r w:rsidRPr="00E24611">
        <w:t>．带开关的灯泡和三孔插座</w:t>
      </w:r>
    </w:p>
    <w:p w:rsidR="00A977B7" w:rsidRDefault="00A977B7" w:rsidP="00A977B7">
      <w:pPr>
        <w:tabs>
          <w:tab w:val="left" w:pos="4153"/>
        </w:tabs>
        <w:spacing w:line="360" w:lineRule="auto"/>
        <w:jc w:val="left"/>
        <w:textAlignment w:val="center"/>
      </w:pPr>
      <w:r w:rsidRPr="00E24611">
        <w:t>C</w:t>
      </w:r>
      <w:r w:rsidRPr="00E24611">
        <w:t>．空气开关和带开关的灯泡</w:t>
      </w:r>
    </w:p>
    <w:p w:rsidR="00A977B7" w:rsidRPr="00E24611" w:rsidRDefault="00A977B7" w:rsidP="00A977B7">
      <w:pPr>
        <w:tabs>
          <w:tab w:val="left" w:pos="4153"/>
        </w:tabs>
        <w:spacing w:line="360" w:lineRule="auto"/>
        <w:jc w:val="left"/>
        <w:textAlignment w:val="center"/>
      </w:pPr>
      <w:r w:rsidRPr="00E24611">
        <w:t>D</w:t>
      </w:r>
      <w:r w:rsidRPr="00E24611">
        <w:t>．带开关的灯泡和带保险丝的二孔插座</w:t>
      </w:r>
    </w:p>
    <w:p w:rsidR="00A977B7" w:rsidRPr="00E24611" w:rsidRDefault="00A977B7" w:rsidP="00A977B7">
      <w:pPr>
        <w:spacing w:line="360" w:lineRule="auto"/>
        <w:jc w:val="left"/>
        <w:textAlignment w:val="center"/>
      </w:pPr>
      <w:r w:rsidRPr="00E24611">
        <w:t>6</w:t>
      </w:r>
      <w:r w:rsidRPr="00E24611">
        <w:t>．家庭电路中的保险丝熔断了，以下原因中不可能的</w:t>
      </w:r>
    </w:p>
    <w:p w:rsidR="00A977B7" w:rsidRPr="00E24611" w:rsidRDefault="00A977B7" w:rsidP="00A977B7">
      <w:pPr>
        <w:spacing w:line="360" w:lineRule="auto"/>
        <w:jc w:val="left"/>
        <w:textAlignment w:val="center"/>
      </w:pPr>
      <w:r w:rsidRPr="00E24611">
        <w:t>A</w:t>
      </w:r>
      <w:r w:rsidRPr="00E24611">
        <w:t>．家庭电路中用电器的总功率过大</w:t>
      </w:r>
    </w:p>
    <w:p w:rsidR="00A977B7" w:rsidRPr="00E24611" w:rsidRDefault="00A977B7" w:rsidP="00A977B7">
      <w:pPr>
        <w:spacing w:line="360" w:lineRule="auto"/>
        <w:jc w:val="left"/>
        <w:textAlignment w:val="center"/>
      </w:pPr>
      <w:r w:rsidRPr="00E24611">
        <w:t>B</w:t>
      </w:r>
      <w:r w:rsidRPr="00E24611">
        <w:t>．电灯开关中的两根导线相碰</w:t>
      </w:r>
    </w:p>
    <w:p w:rsidR="00A977B7" w:rsidRPr="00E24611" w:rsidRDefault="00A977B7" w:rsidP="00A977B7">
      <w:pPr>
        <w:spacing w:line="360" w:lineRule="auto"/>
        <w:jc w:val="left"/>
        <w:textAlignment w:val="center"/>
      </w:pPr>
      <w:r w:rsidRPr="00E24611">
        <w:lastRenderedPageBreak/>
        <w:t>C</w:t>
      </w:r>
      <w:r w:rsidRPr="00E24611">
        <w:t>．保险丝的规格不合适，熔断电流太小</w:t>
      </w:r>
    </w:p>
    <w:p w:rsidR="00A977B7" w:rsidRPr="00E24611" w:rsidRDefault="00A977B7" w:rsidP="00A977B7">
      <w:pPr>
        <w:spacing w:line="360" w:lineRule="auto"/>
        <w:jc w:val="left"/>
        <w:textAlignment w:val="center"/>
      </w:pPr>
      <w:r w:rsidRPr="00E24611">
        <w:t>D</w:t>
      </w:r>
      <w:r w:rsidRPr="00E24611">
        <w:t>．插头中的两根导线相碰</w:t>
      </w:r>
    </w:p>
    <w:p w:rsidR="00A977B7" w:rsidRPr="00E24611" w:rsidRDefault="00A977B7" w:rsidP="00A977B7">
      <w:pPr>
        <w:spacing w:line="360" w:lineRule="auto"/>
        <w:jc w:val="left"/>
        <w:textAlignment w:val="center"/>
      </w:pPr>
      <w:r w:rsidRPr="00E24611">
        <w:t>7</w:t>
      </w:r>
      <w:r w:rsidRPr="00E24611">
        <w:t>．下列做法中，符合安全用电常识的是</w:t>
      </w:r>
    </w:p>
    <w:p w:rsidR="00A977B7" w:rsidRPr="00E24611" w:rsidRDefault="00A977B7" w:rsidP="00A977B7">
      <w:pPr>
        <w:spacing w:line="360" w:lineRule="auto"/>
        <w:jc w:val="left"/>
        <w:textAlignment w:val="center"/>
      </w:pPr>
      <w:r w:rsidRPr="00E24611">
        <w:t>A</w:t>
      </w:r>
      <w:r w:rsidRPr="00E24611">
        <w:t>．用湿手拔用电器的插头</w:t>
      </w:r>
    </w:p>
    <w:p w:rsidR="00A977B7" w:rsidRPr="00E24611" w:rsidRDefault="00A977B7" w:rsidP="00A977B7">
      <w:pPr>
        <w:spacing w:line="360" w:lineRule="auto"/>
        <w:jc w:val="left"/>
        <w:textAlignment w:val="center"/>
      </w:pPr>
      <w:r w:rsidRPr="00E24611">
        <w:t>B</w:t>
      </w:r>
      <w:r w:rsidRPr="00E24611">
        <w:t>．在高压电线附近放风筝</w:t>
      </w:r>
    </w:p>
    <w:p w:rsidR="00A977B7" w:rsidRPr="00E24611" w:rsidRDefault="00A977B7" w:rsidP="00A977B7">
      <w:pPr>
        <w:spacing w:line="360" w:lineRule="auto"/>
        <w:jc w:val="left"/>
        <w:textAlignment w:val="center"/>
      </w:pPr>
      <w:r w:rsidRPr="00E24611">
        <w:t>C</w:t>
      </w:r>
      <w:r w:rsidRPr="00E24611">
        <w:t>．使用试电笔时手接触金属笔尖</w:t>
      </w:r>
    </w:p>
    <w:p w:rsidR="00A977B7" w:rsidRPr="00E24611" w:rsidRDefault="00A977B7" w:rsidP="00A977B7">
      <w:pPr>
        <w:spacing w:line="360" w:lineRule="auto"/>
        <w:jc w:val="left"/>
        <w:textAlignment w:val="center"/>
      </w:pPr>
      <w:r w:rsidRPr="00E24611">
        <w:t>D</w:t>
      </w:r>
      <w:r w:rsidRPr="00E24611">
        <w:t>．电器起火时先切断电源</w:t>
      </w:r>
    </w:p>
    <w:p w:rsidR="00A977B7" w:rsidRPr="00E24611" w:rsidRDefault="00A977B7" w:rsidP="00A977B7">
      <w:pPr>
        <w:spacing w:line="360" w:lineRule="auto"/>
        <w:jc w:val="left"/>
        <w:textAlignment w:val="center"/>
      </w:pPr>
      <w:r w:rsidRPr="00E24611">
        <w:t>8</w:t>
      </w:r>
      <w:r w:rsidRPr="00E24611">
        <w:t>．如图所示是常用的带有多插孔的插排．小明家有一插排的指示灯已经损坏，但闭合开关后插孔上连接的用电器仍能正常工作．某天小明家装修时将切割机插入插排，切割机工作时，家中的空气开关出现了</w:t>
      </w:r>
      <w:r w:rsidRPr="00E24611">
        <w:t>“</w:t>
      </w:r>
      <w:r w:rsidRPr="00E24611">
        <w:t>跳闸</w:t>
      </w:r>
      <w:r w:rsidRPr="00E24611">
        <w:t>”</w:t>
      </w:r>
      <w:r w:rsidRPr="00E24611">
        <w:t>现象．下列说法中正确的是</w:t>
      </w:r>
    </w:p>
    <w:p w:rsidR="00A977B7" w:rsidRPr="00E24611" w:rsidRDefault="00A977B7" w:rsidP="00A977B7">
      <w:pPr>
        <w:spacing w:line="360" w:lineRule="auto"/>
        <w:jc w:val="left"/>
        <w:textAlignment w:val="center"/>
      </w:pPr>
      <w:r>
        <w:rPr>
          <w:noProof/>
        </w:rPr>
        <w:drawing>
          <wp:inline distT="0" distB="0" distL="0" distR="0">
            <wp:extent cx="1171575" cy="695325"/>
            <wp:effectExtent l="0" t="0" r="9525" b="9525"/>
            <wp:docPr id="716" name="图片 716"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2678298" descr="说明: fig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1575" cy="695325"/>
                    </a:xfrm>
                    <a:prstGeom prst="rect">
                      <a:avLst/>
                    </a:prstGeom>
                    <a:noFill/>
                    <a:ln>
                      <a:noFill/>
                    </a:ln>
                  </pic:spPr>
                </pic:pic>
              </a:graphicData>
            </a:graphic>
          </wp:inline>
        </w:drawing>
      </w:r>
    </w:p>
    <w:p w:rsidR="00A977B7" w:rsidRPr="00E24611" w:rsidRDefault="00A977B7" w:rsidP="00A977B7">
      <w:pPr>
        <w:spacing w:line="360" w:lineRule="auto"/>
        <w:jc w:val="left"/>
        <w:textAlignment w:val="center"/>
      </w:pPr>
      <w:r w:rsidRPr="00E24611">
        <w:t>A</w:t>
      </w:r>
      <w:r w:rsidRPr="00E24611">
        <w:t>．</w:t>
      </w:r>
      <w:r w:rsidRPr="00E24611">
        <w:t>“</w:t>
      </w:r>
      <w:r w:rsidRPr="00E24611">
        <w:t>跳闸</w:t>
      </w:r>
      <w:r w:rsidRPr="00E24611">
        <w:t>”</w:t>
      </w:r>
      <w:r w:rsidRPr="00E24611">
        <w:t>的原因一定是电路发生了断路</w:t>
      </w:r>
    </w:p>
    <w:p w:rsidR="00A977B7" w:rsidRPr="00E24611" w:rsidRDefault="00A977B7" w:rsidP="00A977B7">
      <w:pPr>
        <w:spacing w:line="360" w:lineRule="auto"/>
        <w:jc w:val="left"/>
        <w:textAlignment w:val="center"/>
      </w:pPr>
      <w:r w:rsidRPr="00E24611">
        <w:t>B</w:t>
      </w:r>
      <w:r w:rsidRPr="00E24611">
        <w:t>．</w:t>
      </w:r>
      <w:r w:rsidRPr="00E24611">
        <w:t>“</w:t>
      </w:r>
      <w:r w:rsidRPr="00E24611">
        <w:t>跳闸</w:t>
      </w:r>
      <w:r w:rsidRPr="00E24611">
        <w:t>”</w:t>
      </w:r>
      <w:r w:rsidRPr="00E24611">
        <w:t>的原因一定是电路发生了短路</w:t>
      </w:r>
    </w:p>
    <w:p w:rsidR="00A977B7" w:rsidRPr="00E24611" w:rsidRDefault="00A977B7" w:rsidP="00A977B7">
      <w:pPr>
        <w:spacing w:line="360" w:lineRule="auto"/>
        <w:jc w:val="left"/>
        <w:textAlignment w:val="center"/>
      </w:pPr>
      <w:r w:rsidRPr="00E24611">
        <w:t>C</w:t>
      </w:r>
      <w:r w:rsidRPr="00E24611">
        <w:t>．</w:t>
      </w:r>
      <w:r w:rsidRPr="00E24611">
        <w:t>“</w:t>
      </w:r>
      <w:r w:rsidRPr="00E24611">
        <w:t>跳闸</w:t>
      </w:r>
      <w:r w:rsidRPr="00E24611">
        <w:t>”</w:t>
      </w:r>
      <w:r w:rsidRPr="00E24611">
        <w:t>的原因可能是电路总电流过大</w:t>
      </w:r>
    </w:p>
    <w:p w:rsidR="00A977B7" w:rsidRPr="00E24611" w:rsidRDefault="00A977B7" w:rsidP="00A977B7">
      <w:pPr>
        <w:spacing w:line="360" w:lineRule="auto"/>
        <w:jc w:val="left"/>
        <w:textAlignment w:val="center"/>
      </w:pPr>
      <w:r w:rsidRPr="00E24611">
        <w:t>D</w:t>
      </w:r>
      <w:r w:rsidRPr="00E24611">
        <w:t>．插排上的插孔与指示灯是串联关系</w:t>
      </w:r>
    </w:p>
    <w:p w:rsidR="00A977B7" w:rsidRPr="00E24611" w:rsidRDefault="00A977B7" w:rsidP="00A977B7">
      <w:pPr>
        <w:spacing w:line="360" w:lineRule="auto"/>
        <w:jc w:val="left"/>
        <w:textAlignment w:val="center"/>
      </w:pPr>
      <w:r w:rsidRPr="00E24611">
        <w:t>9</w:t>
      </w:r>
      <w:r w:rsidRPr="00E24611">
        <w:t>．在家庭电路中，可能会出现这些情况</w:t>
      </w:r>
    </w:p>
    <w:p w:rsidR="00A977B7" w:rsidRPr="00E24611" w:rsidRDefault="00A977B7" w:rsidP="00A977B7">
      <w:pPr>
        <w:spacing w:line="360" w:lineRule="auto"/>
        <w:jc w:val="left"/>
        <w:textAlignment w:val="center"/>
      </w:pPr>
      <w:r w:rsidRPr="00E24611">
        <w:t>（</w:t>
      </w:r>
      <w:r w:rsidRPr="00E24611">
        <w:t>1</w:t>
      </w:r>
      <w:r w:rsidRPr="00E24611">
        <w:t>）开关中的两个线头相碰</w:t>
      </w:r>
    </w:p>
    <w:p w:rsidR="00A977B7" w:rsidRPr="00E24611" w:rsidRDefault="00A977B7" w:rsidP="00A977B7">
      <w:pPr>
        <w:spacing w:line="360" w:lineRule="auto"/>
        <w:jc w:val="left"/>
        <w:textAlignment w:val="center"/>
      </w:pPr>
      <w:r w:rsidRPr="00E24611">
        <w:t>（</w:t>
      </w:r>
      <w:r w:rsidRPr="00E24611">
        <w:t>2</w:t>
      </w:r>
      <w:r w:rsidRPr="00E24611">
        <w:t>）插头中的两个线头相碰</w:t>
      </w:r>
    </w:p>
    <w:p w:rsidR="00A977B7" w:rsidRPr="00E24611" w:rsidRDefault="00A977B7" w:rsidP="00A977B7">
      <w:pPr>
        <w:spacing w:line="360" w:lineRule="auto"/>
        <w:jc w:val="left"/>
        <w:textAlignment w:val="center"/>
      </w:pPr>
      <w:r w:rsidRPr="00E24611">
        <w:t>（</w:t>
      </w:r>
      <w:r w:rsidRPr="00E24611">
        <w:t>3</w:t>
      </w:r>
      <w:r w:rsidRPr="00E24611">
        <w:t>）电路中增加了大功率的用电器</w:t>
      </w:r>
    </w:p>
    <w:p w:rsidR="00A977B7" w:rsidRPr="00E24611" w:rsidRDefault="00A977B7" w:rsidP="00A977B7">
      <w:pPr>
        <w:spacing w:line="360" w:lineRule="auto"/>
        <w:jc w:val="left"/>
        <w:textAlignment w:val="center"/>
      </w:pPr>
      <w:r w:rsidRPr="00E24611">
        <w:t>（</w:t>
      </w:r>
      <w:r w:rsidRPr="00E24611">
        <w:t>4</w:t>
      </w:r>
      <w:r w:rsidRPr="00E24611">
        <w:t>）户外输电线绝缘皮损坏</w:t>
      </w:r>
    </w:p>
    <w:p w:rsidR="00A977B7" w:rsidRPr="00E24611" w:rsidRDefault="00A977B7" w:rsidP="00A977B7">
      <w:pPr>
        <w:spacing w:line="360" w:lineRule="auto"/>
        <w:jc w:val="left"/>
        <w:textAlignment w:val="center"/>
      </w:pPr>
      <w:r w:rsidRPr="00E24611">
        <w:t>在上述情况中，可能引起家庭电路中保险丝熔断的是</w:t>
      </w:r>
    </w:p>
    <w:p w:rsidR="00A977B7" w:rsidRPr="00E24611" w:rsidRDefault="00A977B7" w:rsidP="00A977B7">
      <w:pPr>
        <w:spacing w:line="360" w:lineRule="auto"/>
        <w:jc w:val="left"/>
        <w:textAlignment w:val="center"/>
      </w:pPr>
      <w:r w:rsidRPr="00E24611">
        <w:t>A</w:t>
      </w:r>
      <w:r w:rsidRPr="00E24611">
        <w:t>．（</w:t>
      </w:r>
      <w:r w:rsidRPr="00E24611">
        <w:t>1</w:t>
      </w:r>
      <w:r w:rsidRPr="00E24611">
        <w:t>）、（</w:t>
      </w:r>
      <w:r w:rsidRPr="00E24611">
        <w:t>2</w:t>
      </w:r>
      <w:r w:rsidRPr="00E24611">
        <w:t>）</w:t>
      </w:r>
      <w:r>
        <w:rPr>
          <w:noProof/>
        </w:rPr>
        <w:drawing>
          <wp:inline distT="0" distB="0" distL="0" distR="0">
            <wp:extent cx="19050" cy="38100"/>
            <wp:effectExtent l="0" t="0" r="0" b="0"/>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r w:rsidRPr="00E24611">
        <w:t xml:space="preserve">    B</w:t>
      </w:r>
      <w:r w:rsidRPr="00E24611">
        <w:t>．（</w:t>
      </w:r>
      <w:r w:rsidRPr="00E24611">
        <w:t>2</w:t>
      </w:r>
      <w:r w:rsidRPr="00E24611">
        <w:t>）、（</w:t>
      </w:r>
      <w:r w:rsidRPr="00E24611">
        <w:t>3</w:t>
      </w:r>
      <w:r w:rsidRPr="00E24611">
        <w:t>）</w:t>
      </w:r>
      <w:r>
        <w:rPr>
          <w:noProof/>
        </w:rPr>
        <w:drawing>
          <wp:inline distT="0" distB="0" distL="0" distR="0">
            <wp:extent cx="19050" cy="38100"/>
            <wp:effectExtent l="0" t="0" r="0" b="0"/>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r w:rsidRPr="00E24611">
        <w:t xml:space="preserve">    C</w:t>
      </w:r>
      <w:r w:rsidRPr="00E24611">
        <w:t>．（</w:t>
      </w:r>
      <w:r w:rsidRPr="00E24611">
        <w:t>2</w:t>
      </w:r>
      <w:r w:rsidRPr="00E24611">
        <w:t>）、（</w:t>
      </w:r>
      <w:r w:rsidRPr="00E24611">
        <w:t>4</w:t>
      </w:r>
      <w:r w:rsidRPr="00E24611">
        <w:t>）</w:t>
      </w:r>
      <w:r>
        <w:rPr>
          <w:noProof/>
        </w:rPr>
        <w:drawing>
          <wp:inline distT="0" distB="0" distL="0" distR="0">
            <wp:extent cx="19050" cy="38100"/>
            <wp:effectExtent l="0" t="0" r="0" b="0"/>
            <wp:docPr id="713"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5505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r w:rsidRPr="00E24611">
        <w:t xml:space="preserve">    D</w:t>
      </w:r>
      <w:r w:rsidRPr="00E24611">
        <w:t>．（</w:t>
      </w:r>
      <w:r w:rsidRPr="00E24611">
        <w:t>1</w:t>
      </w:r>
      <w:r w:rsidRPr="00E24611">
        <w:t>）、（</w:t>
      </w:r>
      <w:r w:rsidRPr="00E24611">
        <w:t>4</w:t>
      </w:r>
      <w:r w:rsidRPr="00E24611">
        <w:t>）</w:t>
      </w:r>
    </w:p>
    <w:p w:rsidR="00A977B7" w:rsidRPr="00E24611" w:rsidRDefault="00A977B7" w:rsidP="00A977B7">
      <w:pPr>
        <w:spacing w:line="360" w:lineRule="auto"/>
        <w:jc w:val="left"/>
        <w:textAlignment w:val="center"/>
      </w:pPr>
      <w:r w:rsidRPr="00E24611">
        <w:t>10</w:t>
      </w:r>
      <w:r w:rsidRPr="00E24611">
        <w:t>．如图所示，小雨同学在学了有关家庭电路的知识后安装了四盏电灯，你认为其中正确的是</w:t>
      </w:r>
    </w:p>
    <w:p w:rsidR="00A977B7" w:rsidRPr="00E24611" w:rsidRDefault="00A977B7" w:rsidP="00A977B7">
      <w:pPr>
        <w:tabs>
          <w:tab w:val="left" w:pos="4153"/>
        </w:tabs>
        <w:spacing w:line="360" w:lineRule="auto"/>
        <w:jc w:val="left"/>
        <w:textAlignment w:val="center"/>
      </w:pPr>
      <w:r w:rsidRPr="00E24611">
        <w:t>A</w:t>
      </w:r>
      <w:r w:rsidRPr="00E24611">
        <w:t>．</w:t>
      </w:r>
      <w:r>
        <w:rPr>
          <w:noProof/>
        </w:rPr>
        <w:drawing>
          <wp:inline distT="0" distB="0" distL="0" distR="0">
            <wp:extent cx="1276350" cy="866775"/>
            <wp:effectExtent l="0" t="0" r="0" b="9525"/>
            <wp:docPr id="712" name="图片 712"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6851253" descr="说明: fig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350" cy="866775"/>
                    </a:xfrm>
                    <a:prstGeom prst="rect">
                      <a:avLst/>
                    </a:prstGeom>
                    <a:noFill/>
                    <a:ln>
                      <a:noFill/>
                    </a:ln>
                  </pic:spPr>
                </pic:pic>
              </a:graphicData>
            </a:graphic>
          </wp:inline>
        </w:drawing>
      </w:r>
      <w:r w:rsidRPr="00E24611">
        <w:tab/>
        <w:t>B</w:t>
      </w:r>
      <w:r w:rsidRPr="00E24611">
        <w:t>．</w:t>
      </w:r>
      <w:r>
        <w:rPr>
          <w:noProof/>
        </w:rPr>
        <w:drawing>
          <wp:inline distT="0" distB="0" distL="0" distR="0">
            <wp:extent cx="1390650" cy="904875"/>
            <wp:effectExtent l="0" t="0" r="0" b="9525"/>
            <wp:docPr id="711" name="图片 711"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9154428" descr="说明: fig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p w:rsidR="00A977B7" w:rsidRPr="00E24611" w:rsidRDefault="00A977B7" w:rsidP="00A977B7">
      <w:pPr>
        <w:tabs>
          <w:tab w:val="left" w:pos="4153"/>
        </w:tabs>
        <w:spacing w:line="360" w:lineRule="auto"/>
        <w:jc w:val="left"/>
        <w:textAlignment w:val="center"/>
      </w:pPr>
      <w:r w:rsidRPr="00E24611">
        <w:lastRenderedPageBreak/>
        <w:t>C</w:t>
      </w:r>
      <w:r w:rsidRPr="00E24611">
        <w:t>．</w:t>
      </w:r>
      <w:r>
        <w:rPr>
          <w:noProof/>
        </w:rPr>
        <w:drawing>
          <wp:inline distT="0" distB="0" distL="0" distR="0">
            <wp:extent cx="1257300" cy="923925"/>
            <wp:effectExtent l="0" t="0" r="0" b="9525"/>
            <wp:docPr id="710" name="图片 710"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8" descr="说明: fig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923925"/>
                    </a:xfrm>
                    <a:prstGeom prst="rect">
                      <a:avLst/>
                    </a:prstGeom>
                    <a:noFill/>
                    <a:ln>
                      <a:noFill/>
                    </a:ln>
                  </pic:spPr>
                </pic:pic>
              </a:graphicData>
            </a:graphic>
          </wp:inline>
        </w:drawing>
      </w:r>
      <w:r w:rsidRPr="00E24611">
        <w:tab/>
        <w:t>D</w:t>
      </w:r>
      <w:r w:rsidRPr="00E24611">
        <w:t>．</w:t>
      </w:r>
      <w:r>
        <w:rPr>
          <w:noProof/>
        </w:rPr>
        <w:drawing>
          <wp:inline distT="0" distB="0" distL="0" distR="0">
            <wp:extent cx="1285875" cy="923925"/>
            <wp:effectExtent l="0" t="0" r="9525" b="9525"/>
            <wp:docPr id="709" name="图片 709"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descr="说明: 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p w:rsidR="00A977B7" w:rsidRPr="00E24611" w:rsidRDefault="00A977B7" w:rsidP="00A977B7">
      <w:pPr>
        <w:spacing w:line="360" w:lineRule="auto"/>
        <w:jc w:val="left"/>
        <w:textAlignment w:val="center"/>
      </w:pPr>
      <w:r w:rsidRPr="00E24611">
        <w:t>11</w:t>
      </w:r>
      <w:r w:rsidRPr="00E24611">
        <w:t>．下图中，符合安全用电原则的是</w:t>
      </w:r>
    </w:p>
    <w:p w:rsidR="00A977B7" w:rsidRPr="00E24611" w:rsidRDefault="00A977B7" w:rsidP="00A977B7">
      <w:pPr>
        <w:spacing w:line="360" w:lineRule="auto"/>
        <w:jc w:val="left"/>
        <w:textAlignment w:val="center"/>
      </w:pPr>
      <w:r>
        <w:rPr>
          <w:noProof/>
        </w:rPr>
        <w:drawing>
          <wp:inline distT="0" distB="0" distL="0" distR="0">
            <wp:extent cx="4010025" cy="1181100"/>
            <wp:effectExtent l="0" t="0" r="9525" b="0"/>
            <wp:docPr id="708" name="图片 708"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说明: 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0025" cy="1181100"/>
                    </a:xfrm>
                    <a:prstGeom prst="rect">
                      <a:avLst/>
                    </a:prstGeom>
                    <a:noFill/>
                    <a:ln>
                      <a:noFill/>
                    </a:ln>
                  </pic:spPr>
                </pic:pic>
              </a:graphicData>
            </a:graphic>
          </wp:inline>
        </w:drawing>
      </w:r>
    </w:p>
    <w:p w:rsidR="00A977B7" w:rsidRDefault="00A977B7" w:rsidP="00A977B7">
      <w:pPr>
        <w:tabs>
          <w:tab w:val="left" w:pos="4153"/>
        </w:tabs>
        <w:spacing w:line="360" w:lineRule="auto"/>
        <w:jc w:val="left"/>
        <w:textAlignment w:val="center"/>
      </w:pPr>
      <w:r w:rsidRPr="00E24611">
        <w:t>A</w:t>
      </w:r>
      <w:r w:rsidRPr="00E24611">
        <w:t>．甲图建筑物上的避雷针</w:t>
      </w:r>
    </w:p>
    <w:p w:rsidR="00A977B7" w:rsidRPr="00E24611" w:rsidRDefault="00A977B7" w:rsidP="00A977B7">
      <w:pPr>
        <w:tabs>
          <w:tab w:val="left" w:pos="4153"/>
        </w:tabs>
        <w:spacing w:line="360" w:lineRule="auto"/>
        <w:jc w:val="left"/>
        <w:textAlignment w:val="center"/>
      </w:pPr>
      <w:r w:rsidRPr="00E24611">
        <w:t>B</w:t>
      </w:r>
      <w:r w:rsidRPr="00E24611">
        <w:t>．乙图同一插座上同时使用几个大功率用电器</w:t>
      </w:r>
    </w:p>
    <w:p w:rsidR="00A977B7" w:rsidRDefault="00A977B7" w:rsidP="00A977B7">
      <w:pPr>
        <w:tabs>
          <w:tab w:val="left" w:pos="4153"/>
        </w:tabs>
        <w:spacing w:line="360" w:lineRule="auto"/>
        <w:jc w:val="left"/>
        <w:textAlignment w:val="center"/>
      </w:pPr>
      <w:r w:rsidRPr="00E24611">
        <w:t>C</w:t>
      </w:r>
      <w:r w:rsidRPr="00E24611">
        <w:t>．丙图电视天线与电线接触</w:t>
      </w:r>
    </w:p>
    <w:p w:rsidR="00A977B7" w:rsidRPr="00E24611" w:rsidRDefault="00A977B7" w:rsidP="00A977B7">
      <w:pPr>
        <w:tabs>
          <w:tab w:val="left" w:pos="4153"/>
        </w:tabs>
        <w:spacing w:line="360" w:lineRule="auto"/>
        <w:jc w:val="left"/>
        <w:textAlignment w:val="center"/>
      </w:pPr>
      <w:r w:rsidRPr="00E24611">
        <w:t>D</w:t>
      </w:r>
      <w:r w:rsidRPr="00E24611">
        <w:t>．丁图白炽灯的安装</w:t>
      </w:r>
    </w:p>
    <w:p w:rsidR="00A977B7" w:rsidRPr="00E24611" w:rsidRDefault="00A977B7" w:rsidP="00A977B7">
      <w:pPr>
        <w:spacing w:line="360" w:lineRule="auto"/>
        <w:jc w:val="left"/>
        <w:textAlignment w:val="center"/>
      </w:pPr>
      <w:r w:rsidRPr="00E24611">
        <w:t>12</w:t>
      </w:r>
      <w:r w:rsidRPr="00E24611">
        <w:t>．有关生活用电知识，下列说法正确的是</w:t>
      </w:r>
    </w:p>
    <w:p w:rsidR="00A977B7" w:rsidRPr="00E24611" w:rsidRDefault="00A977B7" w:rsidP="00A977B7">
      <w:pPr>
        <w:spacing w:line="360" w:lineRule="auto"/>
        <w:jc w:val="left"/>
        <w:textAlignment w:val="center"/>
      </w:pPr>
      <w:r w:rsidRPr="00E24611">
        <w:t>A</w:t>
      </w:r>
      <w:r w:rsidRPr="00E24611">
        <w:t>．正常情况下火线与大地间的电压为零</w:t>
      </w:r>
    </w:p>
    <w:p w:rsidR="00A977B7" w:rsidRPr="00E24611" w:rsidRDefault="00A977B7" w:rsidP="00A977B7">
      <w:pPr>
        <w:spacing w:line="360" w:lineRule="auto"/>
        <w:jc w:val="left"/>
        <w:textAlignment w:val="center"/>
      </w:pPr>
      <w:r w:rsidRPr="00E24611">
        <w:t>B</w:t>
      </w:r>
      <w:r w:rsidRPr="00E24611">
        <w:t>．家里的空气开关</w:t>
      </w:r>
      <w:r w:rsidRPr="00E24611">
        <w:t>“</w:t>
      </w:r>
      <w:r w:rsidRPr="00E24611">
        <w:t>跳闸</w:t>
      </w:r>
      <w:r w:rsidRPr="00E24611">
        <w:t>”</w:t>
      </w:r>
      <w:r w:rsidRPr="00E24611">
        <w:t>了是电路发生了短路</w:t>
      </w:r>
    </w:p>
    <w:p w:rsidR="00A977B7" w:rsidRPr="00E24611" w:rsidRDefault="00A977B7" w:rsidP="00A977B7">
      <w:pPr>
        <w:spacing w:line="360" w:lineRule="auto"/>
        <w:jc w:val="left"/>
        <w:textAlignment w:val="center"/>
      </w:pPr>
      <w:r w:rsidRPr="00E24611">
        <w:t>C</w:t>
      </w:r>
      <w:r w:rsidRPr="00E24611">
        <w:t>．电器设备失火时，先断开电源再灭火</w:t>
      </w:r>
    </w:p>
    <w:p w:rsidR="00A977B7" w:rsidRPr="00E24611" w:rsidRDefault="00A977B7" w:rsidP="00A977B7">
      <w:pPr>
        <w:spacing w:line="360" w:lineRule="auto"/>
        <w:jc w:val="left"/>
        <w:textAlignment w:val="center"/>
      </w:pPr>
      <w:r w:rsidRPr="00E24611">
        <w:t>D</w:t>
      </w:r>
      <w:r w:rsidRPr="00E24611">
        <w:t>．使用测电笔时，手不能接触笔尾的金属体</w:t>
      </w:r>
    </w:p>
    <w:p w:rsidR="00A977B7" w:rsidRPr="00E24611" w:rsidRDefault="00A977B7" w:rsidP="00A977B7">
      <w:pPr>
        <w:spacing w:line="360" w:lineRule="auto"/>
        <w:jc w:val="left"/>
        <w:textAlignment w:val="center"/>
      </w:pPr>
      <w:r w:rsidRPr="00E24611">
        <w:t>13</w:t>
      </w:r>
      <w:r w:rsidRPr="00E24611">
        <w:t>．下列做法中符合安全用电原则的是</w:t>
      </w:r>
    </w:p>
    <w:p w:rsidR="00A977B7" w:rsidRDefault="00A977B7" w:rsidP="00A977B7">
      <w:pPr>
        <w:tabs>
          <w:tab w:val="left" w:pos="4153"/>
        </w:tabs>
        <w:spacing w:line="360" w:lineRule="auto"/>
        <w:jc w:val="left"/>
        <w:textAlignment w:val="center"/>
      </w:pPr>
      <w:r w:rsidRPr="00E24611">
        <w:t>A</w:t>
      </w:r>
      <w:r w:rsidRPr="00E24611">
        <w:t>．发现有人触电立刻用手把人拉开</w:t>
      </w:r>
    </w:p>
    <w:p w:rsidR="00A977B7" w:rsidRPr="00E24611" w:rsidRDefault="00A977B7" w:rsidP="00A977B7">
      <w:pPr>
        <w:tabs>
          <w:tab w:val="left" w:pos="4153"/>
        </w:tabs>
        <w:spacing w:line="360" w:lineRule="auto"/>
        <w:jc w:val="left"/>
        <w:textAlignment w:val="center"/>
      </w:pPr>
      <w:r w:rsidRPr="00E24611">
        <w:t>B</w:t>
      </w:r>
      <w:r w:rsidRPr="00E24611">
        <w:t>．靠近但不接触高压带电体</w:t>
      </w:r>
    </w:p>
    <w:p w:rsidR="00A977B7" w:rsidRDefault="00A977B7" w:rsidP="00A977B7">
      <w:pPr>
        <w:tabs>
          <w:tab w:val="left" w:pos="4153"/>
        </w:tabs>
        <w:spacing w:line="360" w:lineRule="auto"/>
        <w:jc w:val="left"/>
        <w:textAlignment w:val="center"/>
      </w:pPr>
      <w:r w:rsidRPr="00E24611">
        <w:t>C</w:t>
      </w:r>
      <w:r w:rsidRPr="00E24611">
        <w:t>．用湿抹布擦插座</w:t>
      </w:r>
    </w:p>
    <w:p w:rsidR="00A977B7" w:rsidRPr="00E24611" w:rsidRDefault="00A977B7" w:rsidP="00A977B7">
      <w:pPr>
        <w:tabs>
          <w:tab w:val="left" w:pos="4153"/>
        </w:tabs>
        <w:spacing w:line="360" w:lineRule="auto"/>
        <w:jc w:val="left"/>
        <w:textAlignment w:val="center"/>
      </w:pPr>
      <w:r w:rsidRPr="00E24611">
        <w:t>D</w:t>
      </w:r>
      <w:r w:rsidRPr="00E24611">
        <w:t>．家庭电路中，开关接在火线上</w:t>
      </w:r>
    </w:p>
    <w:p w:rsidR="00A977B7" w:rsidRPr="00E24611" w:rsidRDefault="00A977B7" w:rsidP="00A977B7">
      <w:pPr>
        <w:spacing w:line="360" w:lineRule="auto"/>
        <w:jc w:val="left"/>
        <w:textAlignment w:val="center"/>
      </w:pPr>
      <w:r w:rsidRPr="00E24611">
        <w:t>14</w:t>
      </w:r>
      <w:r w:rsidRPr="00E24611">
        <w:t>．随着生活水平的不断提髙，用电设备的使用越来越多，消除用电安全隐患，人人有责。关于安全用电，下列做法中正确的是</w:t>
      </w:r>
    </w:p>
    <w:p w:rsidR="00A977B7" w:rsidRPr="00E24611" w:rsidRDefault="00A977B7" w:rsidP="00A977B7">
      <w:pPr>
        <w:spacing w:line="360" w:lineRule="auto"/>
        <w:jc w:val="left"/>
        <w:textAlignment w:val="center"/>
      </w:pPr>
      <w:r>
        <w:rPr>
          <w:noProof/>
        </w:rPr>
        <w:drawing>
          <wp:inline distT="0" distB="0" distL="0" distR="0">
            <wp:extent cx="5038725" cy="1228725"/>
            <wp:effectExtent l="0" t="0" r="9525" b="9525"/>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14808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8725" cy="1228725"/>
                    </a:xfrm>
                    <a:prstGeom prst="rect">
                      <a:avLst/>
                    </a:prstGeom>
                    <a:noFill/>
                    <a:ln>
                      <a:noFill/>
                    </a:ln>
                  </pic:spPr>
                </pic:pic>
              </a:graphicData>
            </a:graphic>
          </wp:inline>
        </w:drawing>
      </w:r>
    </w:p>
    <w:p w:rsidR="00A977B7" w:rsidRPr="00E24611" w:rsidRDefault="00A977B7" w:rsidP="00A977B7">
      <w:pPr>
        <w:spacing w:line="360" w:lineRule="auto"/>
        <w:jc w:val="left"/>
        <w:textAlignment w:val="center"/>
      </w:pPr>
      <w:r w:rsidRPr="00E24611">
        <w:t>A</w:t>
      </w:r>
      <w:r w:rsidRPr="00E24611">
        <w:t>．在电线上晾衣服</w:t>
      </w:r>
    </w:p>
    <w:p w:rsidR="00A977B7" w:rsidRPr="00E24611" w:rsidRDefault="00A977B7" w:rsidP="00A977B7">
      <w:pPr>
        <w:spacing w:line="360" w:lineRule="auto"/>
        <w:jc w:val="left"/>
        <w:textAlignment w:val="center"/>
      </w:pPr>
      <w:r w:rsidRPr="00E24611">
        <w:lastRenderedPageBreak/>
        <w:t>B</w:t>
      </w:r>
      <w:r w:rsidRPr="00E24611">
        <w:t>．同时使用多个大功率用电器</w:t>
      </w:r>
    </w:p>
    <w:p w:rsidR="00A977B7" w:rsidRPr="00E24611" w:rsidRDefault="00A977B7" w:rsidP="00A977B7">
      <w:pPr>
        <w:spacing w:line="360" w:lineRule="auto"/>
        <w:jc w:val="left"/>
        <w:textAlignment w:val="center"/>
      </w:pPr>
      <w:r w:rsidRPr="00E24611">
        <w:t>C</w:t>
      </w:r>
      <w:r w:rsidRPr="00E24611">
        <w:t>．电冰箱的外壳接地</w:t>
      </w:r>
    </w:p>
    <w:p w:rsidR="00A977B7" w:rsidRPr="00E24611" w:rsidRDefault="00A977B7" w:rsidP="00A977B7">
      <w:pPr>
        <w:spacing w:line="360" w:lineRule="auto"/>
        <w:jc w:val="left"/>
        <w:textAlignment w:val="center"/>
      </w:pPr>
      <w:r w:rsidRPr="00E24611">
        <w:t>D</w:t>
      </w:r>
      <w:r w:rsidRPr="00E24611">
        <w:t>．导线破损仍继续使用</w:t>
      </w:r>
    </w:p>
    <w:p w:rsidR="00A977B7" w:rsidRPr="00E24611" w:rsidRDefault="00A977B7" w:rsidP="00A977B7">
      <w:pPr>
        <w:spacing w:line="360" w:lineRule="auto"/>
        <w:jc w:val="left"/>
        <w:textAlignment w:val="center"/>
      </w:pPr>
      <w:r w:rsidRPr="00E24611">
        <w:t>15</w:t>
      </w:r>
      <w:r w:rsidRPr="00E24611">
        <w:t>．如图所示，属于安全用电的是</w:t>
      </w:r>
    </w:p>
    <w:p w:rsidR="00A977B7" w:rsidRPr="00E24611" w:rsidRDefault="00A977B7" w:rsidP="00A977B7">
      <w:pPr>
        <w:spacing w:line="360" w:lineRule="auto"/>
        <w:jc w:val="left"/>
        <w:textAlignment w:val="center"/>
      </w:pPr>
      <w:r w:rsidRPr="00E24611">
        <w:t>A</w:t>
      </w:r>
      <w:r w:rsidRPr="00E24611">
        <w:t>．</w:t>
      </w:r>
      <w:r>
        <w:rPr>
          <w:noProof/>
        </w:rPr>
        <w:drawing>
          <wp:inline distT="0" distB="0" distL="0" distR="0">
            <wp:extent cx="676275" cy="809625"/>
            <wp:effectExtent l="0" t="0" r="9525" b="9525"/>
            <wp:docPr id="706" name="图片 706"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2376242" descr="说明: fig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r>
        <w:rPr>
          <w:rFonts w:hint="eastAsia"/>
        </w:rPr>
        <w:tab/>
      </w:r>
      <w:r>
        <w:rPr>
          <w:rFonts w:hint="eastAsia"/>
        </w:rPr>
        <w:tab/>
      </w:r>
      <w:r w:rsidRPr="00E24611">
        <w:t>B</w:t>
      </w:r>
      <w:r w:rsidRPr="00E24611">
        <w:t>．</w:t>
      </w:r>
      <w:r w:rsidRPr="00E24611">
        <w:t xml:space="preserve"> </w:t>
      </w:r>
      <w:r>
        <w:rPr>
          <w:noProof/>
        </w:rPr>
        <w:drawing>
          <wp:inline distT="0" distB="0" distL="0" distR="0">
            <wp:extent cx="1743075" cy="952500"/>
            <wp:effectExtent l="0" t="0" r="9525" b="0"/>
            <wp:docPr id="705" name="图片 705"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0" descr="说明: 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3075" cy="952500"/>
                    </a:xfrm>
                    <a:prstGeom prst="rect">
                      <a:avLst/>
                    </a:prstGeom>
                    <a:noFill/>
                    <a:ln>
                      <a:noFill/>
                    </a:ln>
                  </pic:spPr>
                </pic:pic>
              </a:graphicData>
            </a:graphic>
          </wp:inline>
        </w:drawing>
      </w:r>
      <w:r w:rsidRPr="00E24611">
        <w:t xml:space="preserve"> </w:t>
      </w:r>
    </w:p>
    <w:p w:rsidR="00A977B7" w:rsidRPr="00E24611" w:rsidRDefault="00A977B7" w:rsidP="00A977B7">
      <w:pPr>
        <w:spacing w:line="360" w:lineRule="auto"/>
        <w:jc w:val="left"/>
        <w:textAlignment w:val="center"/>
      </w:pPr>
    </w:p>
    <w:p w:rsidR="00A977B7" w:rsidRPr="00E24611" w:rsidRDefault="00A977B7" w:rsidP="00A977B7">
      <w:pPr>
        <w:spacing w:line="360" w:lineRule="auto"/>
        <w:jc w:val="left"/>
        <w:textAlignment w:val="center"/>
      </w:pPr>
      <w:r w:rsidRPr="00E24611">
        <w:t>C</w:t>
      </w:r>
      <w:r w:rsidRPr="00E24611">
        <w:t>．</w:t>
      </w:r>
      <w:r>
        <w:rPr>
          <w:noProof/>
        </w:rPr>
        <w:drawing>
          <wp:inline distT="0" distB="0" distL="0" distR="0">
            <wp:extent cx="1114425" cy="1076325"/>
            <wp:effectExtent l="0" t="0" r="9525" b="9525"/>
            <wp:docPr id="704" name="图片 704"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1" descr="说明: 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r>
        <w:rPr>
          <w:rFonts w:hint="eastAsia"/>
        </w:rPr>
        <w:tab/>
      </w:r>
      <w:r>
        <w:rPr>
          <w:rFonts w:hint="eastAsia"/>
        </w:rPr>
        <w:tab/>
      </w:r>
      <w:r w:rsidRPr="00E24611">
        <w:t>D</w:t>
      </w:r>
      <w:r w:rsidRPr="00E24611">
        <w:t>．</w:t>
      </w:r>
      <w:r>
        <w:rPr>
          <w:noProof/>
        </w:rPr>
        <w:drawing>
          <wp:inline distT="0" distB="0" distL="0" distR="0">
            <wp:extent cx="1104900" cy="1057275"/>
            <wp:effectExtent l="0" t="0" r="0" b="9525"/>
            <wp:docPr id="703" name="图片 703"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2" descr="说明: 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04900" cy="1057275"/>
                    </a:xfrm>
                    <a:prstGeom prst="rect">
                      <a:avLst/>
                    </a:prstGeom>
                    <a:noFill/>
                    <a:ln>
                      <a:noFill/>
                    </a:ln>
                  </pic:spPr>
                </pic:pic>
              </a:graphicData>
            </a:graphic>
          </wp:inline>
        </w:drawing>
      </w:r>
    </w:p>
    <w:p w:rsidR="00A977B7" w:rsidRPr="00E24611" w:rsidRDefault="00A977B7" w:rsidP="00A977B7">
      <w:pPr>
        <w:spacing w:line="360" w:lineRule="auto"/>
        <w:jc w:val="left"/>
        <w:textAlignment w:val="center"/>
      </w:pPr>
      <w:r w:rsidRPr="00E24611">
        <w:t>16</w:t>
      </w:r>
      <w:r w:rsidRPr="00E24611">
        <w:t>．在家庭用电中，如果使用不当会给人们带来危害。下列做法中，可能给人们带来危害的是</w:t>
      </w:r>
    </w:p>
    <w:p w:rsidR="00A977B7" w:rsidRPr="00E24611" w:rsidRDefault="00A977B7" w:rsidP="00A977B7">
      <w:pPr>
        <w:spacing w:line="360" w:lineRule="auto"/>
        <w:jc w:val="left"/>
        <w:textAlignment w:val="center"/>
      </w:pPr>
      <w:r w:rsidRPr="00E24611">
        <w:t>A</w:t>
      </w:r>
      <w:r w:rsidRPr="00E24611">
        <w:t>．冰箱的金属外壳要接地</w:t>
      </w:r>
    </w:p>
    <w:p w:rsidR="00A977B7" w:rsidRPr="00E24611" w:rsidRDefault="00A977B7" w:rsidP="00A977B7">
      <w:pPr>
        <w:spacing w:line="360" w:lineRule="auto"/>
        <w:jc w:val="left"/>
        <w:textAlignment w:val="center"/>
      </w:pPr>
      <w:r w:rsidRPr="00E24611">
        <w:t>B</w:t>
      </w:r>
      <w:r w:rsidRPr="00E24611">
        <w:t>．更换电灯前要先断开电源</w:t>
      </w:r>
    </w:p>
    <w:p w:rsidR="00A977B7" w:rsidRPr="00E24611" w:rsidRDefault="00A977B7" w:rsidP="00A977B7">
      <w:pPr>
        <w:spacing w:line="360" w:lineRule="auto"/>
        <w:jc w:val="left"/>
        <w:textAlignment w:val="center"/>
      </w:pPr>
      <w:r w:rsidRPr="00E24611">
        <w:t>C</w:t>
      </w:r>
      <w:r w:rsidRPr="00E24611">
        <w:t>．绝缘皮破损的导线要及时更换</w:t>
      </w:r>
    </w:p>
    <w:p w:rsidR="00A977B7" w:rsidRPr="00E24611" w:rsidRDefault="00A977B7" w:rsidP="00A977B7">
      <w:pPr>
        <w:spacing w:line="360" w:lineRule="auto"/>
        <w:jc w:val="left"/>
        <w:textAlignment w:val="center"/>
      </w:pPr>
      <w:r w:rsidRPr="00E24611">
        <w:t>D</w:t>
      </w:r>
      <w:r w:rsidRPr="00E24611">
        <w:t>．家用电器起火时，先灭火，后切断屯源</w:t>
      </w:r>
    </w:p>
    <w:p w:rsidR="00A977B7" w:rsidRPr="00E24611" w:rsidRDefault="00A977B7" w:rsidP="00A977B7">
      <w:pPr>
        <w:spacing w:line="360" w:lineRule="auto"/>
        <w:jc w:val="left"/>
        <w:textAlignment w:val="center"/>
      </w:pPr>
      <w:r w:rsidRPr="00E24611">
        <w:t>17</w:t>
      </w:r>
      <w:r w:rsidRPr="00E24611">
        <w:t>．下列图中符合安全用电与保护原则的是</w:t>
      </w:r>
    </w:p>
    <w:p w:rsidR="00A977B7" w:rsidRPr="00E24611" w:rsidRDefault="00A977B7" w:rsidP="00A977B7">
      <w:pPr>
        <w:spacing w:line="360" w:lineRule="auto"/>
        <w:jc w:val="left"/>
        <w:textAlignment w:val="center"/>
      </w:pPr>
      <w:r w:rsidRPr="00E24611">
        <w:t>A</w:t>
      </w:r>
      <w:r w:rsidRPr="00E24611">
        <w:t>．</w:t>
      </w:r>
      <w:r>
        <w:rPr>
          <w:noProof/>
        </w:rPr>
        <w:drawing>
          <wp:inline distT="0" distB="0" distL="0" distR="0">
            <wp:extent cx="1343025" cy="962025"/>
            <wp:effectExtent l="0" t="0" r="9525" b="9525"/>
            <wp:docPr id="702" name="图片 702"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7470710" descr="说明: 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43025" cy="962025"/>
                    </a:xfrm>
                    <a:prstGeom prst="rect">
                      <a:avLst/>
                    </a:prstGeom>
                    <a:noFill/>
                    <a:ln>
                      <a:noFill/>
                    </a:ln>
                  </pic:spPr>
                </pic:pic>
              </a:graphicData>
            </a:graphic>
          </wp:inline>
        </w:drawing>
      </w:r>
      <w:r w:rsidRPr="00E24611">
        <w:t>将冰箱的金属外壳接地</w:t>
      </w:r>
    </w:p>
    <w:p w:rsidR="00A977B7" w:rsidRPr="00E24611" w:rsidRDefault="00A977B7" w:rsidP="00A977B7">
      <w:pPr>
        <w:spacing w:line="360" w:lineRule="auto"/>
        <w:jc w:val="left"/>
        <w:textAlignment w:val="center"/>
      </w:pPr>
      <w:r w:rsidRPr="00E24611">
        <w:t>B</w:t>
      </w:r>
      <w:r w:rsidRPr="00E24611">
        <w:t>．</w:t>
      </w:r>
      <w:r>
        <w:rPr>
          <w:noProof/>
        </w:rPr>
        <w:drawing>
          <wp:inline distT="0" distB="0" distL="0" distR="0">
            <wp:extent cx="1085850" cy="1076325"/>
            <wp:effectExtent l="0" t="0" r="0" b="9525"/>
            <wp:docPr id="701" name="图片 701"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9323679" descr="说明: 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a:noFill/>
                    </a:ln>
                  </pic:spPr>
                </pic:pic>
              </a:graphicData>
            </a:graphic>
          </wp:inline>
        </w:drawing>
      </w:r>
      <w:r w:rsidRPr="00E24611">
        <w:t>多个大功率用电器同时使用一个插座</w:t>
      </w:r>
    </w:p>
    <w:p w:rsidR="00A977B7" w:rsidRPr="00E24611" w:rsidRDefault="00A977B7" w:rsidP="00A977B7">
      <w:pPr>
        <w:spacing w:line="360" w:lineRule="auto"/>
        <w:jc w:val="left"/>
        <w:textAlignment w:val="center"/>
      </w:pPr>
      <w:r w:rsidRPr="00E24611">
        <w:lastRenderedPageBreak/>
        <w:t>C</w:t>
      </w:r>
      <w:r w:rsidRPr="00E24611">
        <w:t>．</w:t>
      </w:r>
      <w:r>
        <w:rPr>
          <w:noProof/>
        </w:rPr>
        <w:drawing>
          <wp:inline distT="0" distB="0" distL="0" distR="0">
            <wp:extent cx="1162050" cy="1276350"/>
            <wp:effectExtent l="0" t="0" r="0" b="0"/>
            <wp:docPr id="700" name="图片 700"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说明: 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0" cy="1276350"/>
                    </a:xfrm>
                    <a:prstGeom prst="rect">
                      <a:avLst/>
                    </a:prstGeom>
                    <a:noFill/>
                    <a:ln>
                      <a:noFill/>
                    </a:ln>
                  </pic:spPr>
                </pic:pic>
              </a:graphicData>
            </a:graphic>
          </wp:inline>
        </w:drawing>
      </w:r>
      <w:r w:rsidRPr="00E24611">
        <w:t>用湿抹布擦发光的灯泡</w:t>
      </w:r>
    </w:p>
    <w:p w:rsidR="00A977B7" w:rsidRPr="00E24611" w:rsidRDefault="00A977B7" w:rsidP="00A977B7">
      <w:pPr>
        <w:spacing w:line="360" w:lineRule="auto"/>
        <w:jc w:val="left"/>
        <w:textAlignment w:val="center"/>
      </w:pPr>
      <w:r w:rsidRPr="00E24611">
        <w:t>D</w:t>
      </w:r>
      <w:r w:rsidRPr="00E24611">
        <w:t>．</w:t>
      </w:r>
      <w:r>
        <w:rPr>
          <w:noProof/>
        </w:rPr>
        <w:drawing>
          <wp:inline distT="0" distB="0" distL="0" distR="0">
            <wp:extent cx="838200" cy="762000"/>
            <wp:effectExtent l="0" t="0" r="0" b="0"/>
            <wp:docPr id="699" name="图片 699"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说明: 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r w:rsidRPr="00E24611">
        <w:t>开关接在零线上</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18</w:t>
      </w:r>
      <w:r w:rsidRPr="00961B0A">
        <w:rPr>
          <w:szCs w:val="21"/>
        </w:rPr>
        <w:t>．小红打开卧室灯后，家中正在工作的用电器全部立即停止了工作，经检验发现保险丝熔断了，造成这种现象的原因是卧室灯的电路发生了</w:t>
      </w:r>
      <w:r w:rsidRPr="00961B0A">
        <w:rPr>
          <w:szCs w:val="21"/>
        </w:rPr>
        <w:t>_____</w:t>
      </w:r>
      <w:r w:rsidRPr="00961B0A">
        <w:rPr>
          <w:rFonts w:hint="eastAsia"/>
          <w:szCs w:val="21"/>
        </w:rPr>
        <w:t>。</w:t>
      </w:r>
      <w:r w:rsidRPr="00961B0A">
        <w:rPr>
          <w:szCs w:val="21"/>
        </w:rPr>
        <w:t>小华触摸冰箱的金属外壳时被电了一下，这是因为冰箱插头没有接</w:t>
      </w:r>
      <w:r w:rsidRPr="00961B0A">
        <w:rPr>
          <w:szCs w:val="21"/>
        </w:rPr>
        <w:t>_____</w:t>
      </w:r>
      <w:r w:rsidRPr="00961B0A">
        <w:rPr>
          <w:szCs w:val="21"/>
        </w:rPr>
        <w:t>线造成的。</w:t>
      </w:r>
    </w:p>
    <w:p w:rsidR="00A977B7" w:rsidRPr="005A232D" w:rsidRDefault="00A977B7" w:rsidP="00A977B7">
      <w:pPr>
        <w:wordWrap w:val="0"/>
        <w:spacing w:line="360" w:lineRule="auto"/>
        <w:ind w:left="420" w:hangingChars="200" w:hanging="420"/>
        <w:jc w:val="left"/>
        <w:textAlignment w:val="center"/>
      </w:pPr>
      <w:r>
        <w:rPr>
          <w:rFonts w:hint="eastAsia"/>
        </w:rPr>
        <w:t>19</w:t>
      </w:r>
      <w:r w:rsidRPr="005A232D">
        <w:t>．家庭电路中，用来测量消耗电能的仪表是</w:t>
      </w:r>
      <w:r w:rsidRPr="005A232D">
        <w:t>______</w:t>
      </w:r>
      <w:r w:rsidRPr="005A232D">
        <w:t>表；电能是通过</w:t>
      </w:r>
      <w:r w:rsidRPr="005A232D">
        <w:t>_____</w:t>
      </w:r>
      <w:r w:rsidRPr="005A232D">
        <w:t>输电线路从发电站输向远处的（选填</w:t>
      </w:r>
      <w:r w:rsidRPr="005A232D">
        <w:t>“</w:t>
      </w:r>
      <w:r w:rsidRPr="005A232D">
        <w:t>高压</w:t>
      </w:r>
      <w:r w:rsidRPr="005A232D">
        <w:t>”</w:t>
      </w:r>
      <w:r w:rsidRPr="005A232D">
        <w:t>或</w:t>
      </w:r>
      <w:r w:rsidRPr="005A232D">
        <w:t>“</w:t>
      </w:r>
      <w:r w:rsidRPr="005A232D">
        <w:t>低压</w:t>
      </w:r>
      <w:r w:rsidRPr="005A232D">
        <w:t>”</w:t>
      </w:r>
      <w:r w:rsidRPr="005A232D">
        <w:t>）；标有</w:t>
      </w:r>
      <w:r w:rsidRPr="005A232D">
        <w:t>“</w:t>
      </w:r>
      <w:r w:rsidRPr="005A232D">
        <w:rPr>
          <w:rFonts w:eastAsia="Times New Roman"/>
        </w:rPr>
        <w:t>220</w:t>
      </w:r>
      <w:r>
        <w:rPr>
          <w:rFonts w:hint="eastAsia"/>
        </w:rPr>
        <w:t xml:space="preserve"> </w:t>
      </w:r>
      <w:r w:rsidRPr="005A232D">
        <w:rPr>
          <w:rFonts w:eastAsia="Times New Roman"/>
        </w:rPr>
        <w:t>V</w:t>
      </w:r>
      <w:r>
        <w:rPr>
          <w:rFonts w:hint="eastAsia"/>
        </w:rPr>
        <w:t xml:space="preserve">  </w:t>
      </w:r>
      <w:r w:rsidRPr="005A232D">
        <w:rPr>
          <w:rFonts w:eastAsia="Times New Roman"/>
        </w:rPr>
        <w:t>15</w:t>
      </w:r>
      <w:r>
        <w:rPr>
          <w:rFonts w:hint="eastAsia"/>
        </w:rPr>
        <w:t xml:space="preserve"> </w:t>
      </w:r>
      <w:r w:rsidRPr="005A232D">
        <w:rPr>
          <w:rFonts w:eastAsia="Times New Roman"/>
        </w:rPr>
        <w:t>W</w:t>
      </w:r>
      <w:r w:rsidRPr="005A232D">
        <w:t>”</w:t>
      </w:r>
      <w:r w:rsidRPr="005A232D">
        <w:t>字样的节能灯正常工作时，其两端的电压为</w:t>
      </w:r>
      <w:r w:rsidRPr="005A232D">
        <w:t>_____</w:t>
      </w:r>
      <w:r w:rsidRPr="005A232D">
        <w:t>伏。</w:t>
      </w:r>
    </w:p>
    <w:p w:rsidR="00A977B7" w:rsidRPr="00BF084C" w:rsidRDefault="00A977B7" w:rsidP="00A977B7">
      <w:pPr>
        <w:wordWrap w:val="0"/>
        <w:spacing w:line="360" w:lineRule="auto"/>
        <w:ind w:left="420" w:hangingChars="200" w:hanging="420"/>
        <w:textAlignment w:val="center"/>
      </w:pPr>
      <w:r>
        <w:rPr>
          <w:rFonts w:hint="eastAsia"/>
        </w:rPr>
        <w:t>20</w:t>
      </w:r>
      <w:r w:rsidRPr="00BF084C">
        <w:t>．如图所示，甲、乙两个电路中，开关闭合后，输电线因电流过大而燃烧起来，则甲产生电流过大的原因是</w:t>
      </w:r>
      <w:r w:rsidRPr="00BF084C">
        <w:t>_____________________</w:t>
      </w:r>
      <w:r w:rsidRPr="00BF084C">
        <w:t>，乙产生电流过大的原因是</w:t>
      </w:r>
      <w:r w:rsidRPr="00BF084C">
        <w:t>___________________________</w:t>
      </w:r>
      <w:r w:rsidRPr="00BF084C">
        <w:t>，图丙中，当漏电保护器检测到通过图中</w:t>
      </w:r>
      <w:r w:rsidRPr="005D6A09">
        <w:rPr>
          <w:i/>
        </w:rPr>
        <w:t>A</w:t>
      </w:r>
      <w:r w:rsidRPr="005D6A09">
        <w:rPr>
          <w:i/>
        </w:rPr>
        <w:t>、</w:t>
      </w:r>
      <w:r w:rsidRPr="005D6A09">
        <w:rPr>
          <w:i/>
        </w:rPr>
        <w:t>B</w:t>
      </w:r>
      <w:r w:rsidRPr="00BF084C">
        <w:t>两处的电流不相等（即发生漏电）时，会迅速切断电路，从而起到保护作用。当家电维修人员在图中</w:t>
      </w:r>
      <w:r w:rsidRPr="005D6A09">
        <w:rPr>
          <w:i/>
        </w:rPr>
        <w:t>C</w:t>
      </w:r>
      <w:r w:rsidRPr="00BF084C">
        <w:t>处不慎触电时，漏电保护器会切断电路。若人体电阻为</w:t>
      </w:r>
      <w:r w:rsidRPr="00BF084C">
        <w:t>10</w:t>
      </w:r>
      <w:r>
        <w:rPr>
          <w:rFonts w:hint="eastAsia"/>
        </w:rPr>
        <w:t xml:space="preserve"> </w:t>
      </w:r>
      <w:proofErr w:type="spellStart"/>
      <w:r w:rsidRPr="00BF084C">
        <w:t>kΩ</w:t>
      </w:r>
      <w:proofErr w:type="spellEnd"/>
      <w:r w:rsidRPr="00BF084C">
        <w:t>，触电时通过人体的电流为</w:t>
      </w:r>
      <w:r w:rsidRPr="00BF084C">
        <w:t>______mA</w:t>
      </w:r>
      <w:r w:rsidRPr="00BF084C">
        <w:t>。</w:t>
      </w:r>
    </w:p>
    <w:p w:rsidR="00A977B7" w:rsidRPr="00BF084C" w:rsidRDefault="00A977B7" w:rsidP="00A977B7">
      <w:pPr>
        <w:spacing w:line="360" w:lineRule="auto"/>
        <w:ind w:leftChars="200" w:left="420"/>
        <w:jc w:val="center"/>
        <w:textAlignment w:val="center"/>
      </w:pPr>
      <w:r>
        <w:rPr>
          <w:noProof/>
        </w:rPr>
        <w:drawing>
          <wp:inline distT="0" distB="0" distL="0" distR="0">
            <wp:extent cx="4305300" cy="952500"/>
            <wp:effectExtent l="0" t="0" r="0" b="0"/>
            <wp:docPr id="698" name="图片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05300" cy="952500"/>
                    </a:xfrm>
                    <a:prstGeom prst="rect">
                      <a:avLst/>
                    </a:prstGeom>
                    <a:noFill/>
                    <a:ln>
                      <a:noFill/>
                    </a:ln>
                  </pic:spPr>
                </pic:pic>
              </a:graphicData>
            </a:graphic>
          </wp:inline>
        </w:drawing>
      </w:r>
    </w:p>
    <w:p w:rsidR="00A977B7" w:rsidRPr="00961B0A" w:rsidRDefault="00A977B7" w:rsidP="00A977B7">
      <w:pPr>
        <w:wordWrap w:val="0"/>
        <w:spacing w:line="360" w:lineRule="auto"/>
        <w:ind w:left="420" w:hangingChars="200" w:hanging="420"/>
        <w:textAlignment w:val="center"/>
        <w:rPr>
          <w:szCs w:val="21"/>
        </w:rPr>
      </w:pPr>
      <w:r>
        <w:rPr>
          <w:rFonts w:hint="eastAsia"/>
          <w:szCs w:val="21"/>
        </w:rPr>
        <w:t>21</w:t>
      </w:r>
      <w:r w:rsidRPr="00961B0A">
        <w:rPr>
          <w:szCs w:val="21"/>
        </w:rPr>
        <w:t>．电的广泛应用使我们的生活丰富多彩，</w:t>
      </w:r>
      <w:r w:rsidRPr="00961B0A">
        <w:rPr>
          <w:szCs w:val="21"/>
        </w:rPr>
        <w:t xml:space="preserve"> </w:t>
      </w:r>
      <w:r w:rsidRPr="00961B0A">
        <w:rPr>
          <w:szCs w:val="21"/>
        </w:rPr>
        <w:t>掌握安全用电常识是每个公民必备的素质</w:t>
      </w:r>
      <w:r w:rsidRPr="00961B0A">
        <w:rPr>
          <w:szCs w:val="21"/>
        </w:rPr>
        <w:t>.</w:t>
      </w:r>
      <w:r w:rsidRPr="00961B0A">
        <w:rPr>
          <w:szCs w:val="21"/>
        </w:rPr>
        <w:t>家庭电路中电流过大的原因有过载和</w:t>
      </w:r>
      <w:r w:rsidRPr="00961B0A">
        <w:rPr>
          <w:szCs w:val="21"/>
        </w:rPr>
        <w:t xml:space="preserve">_____________; </w:t>
      </w:r>
      <w:r w:rsidRPr="00961B0A">
        <w:rPr>
          <w:szCs w:val="21"/>
        </w:rPr>
        <w:t>电流从人体中通过，造成的伤害与</w:t>
      </w:r>
      <w:r w:rsidRPr="00961B0A">
        <w:rPr>
          <w:szCs w:val="21"/>
        </w:rPr>
        <w:t>_____________</w:t>
      </w:r>
      <w:r w:rsidRPr="00961B0A">
        <w:rPr>
          <w:szCs w:val="21"/>
        </w:rPr>
        <w:t>和通电时间的长短有关</w:t>
      </w:r>
      <w:r w:rsidRPr="00961B0A">
        <w:rPr>
          <w:szCs w:val="21"/>
        </w:rPr>
        <w:t>.</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22</w:t>
      </w:r>
      <w:r w:rsidRPr="00961B0A">
        <w:rPr>
          <w:szCs w:val="21"/>
        </w:rPr>
        <w:t>．家庭电路在电流过大，会引起家庭电路中保险丝熔断，其原因有：短路和</w:t>
      </w:r>
      <w:r w:rsidRPr="00961B0A">
        <w:rPr>
          <w:szCs w:val="21"/>
        </w:rPr>
        <w:t>_________</w:t>
      </w:r>
      <w:r w:rsidRPr="00961B0A">
        <w:rPr>
          <w:szCs w:val="21"/>
        </w:rPr>
        <w:t>。电流过大时，保险丝会自动熔断，这要求保险丝的熔点应较</w:t>
      </w:r>
      <w:r w:rsidRPr="00961B0A">
        <w:rPr>
          <w:szCs w:val="21"/>
        </w:rPr>
        <w:t>_____</w:t>
      </w:r>
      <w:r w:rsidRPr="00961B0A">
        <w:rPr>
          <w:szCs w:val="21"/>
        </w:rPr>
        <w:t>（填</w:t>
      </w:r>
      <w:r w:rsidRPr="00961B0A">
        <w:rPr>
          <w:szCs w:val="21"/>
        </w:rPr>
        <w:t>“</w:t>
      </w:r>
      <w:r w:rsidRPr="00961B0A">
        <w:rPr>
          <w:szCs w:val="21"/>
        </w:rPr>
        <w:t>低</w:t>
      </w:r>
      <w:r w:rsidRPr="00961B0A">
        <w:rPr>
          <w:szCs w:val="21"/>
        </w:rPr>
        <w:t>”</w:t>
      </w:r>
      <w:r w:rsidRPr="00961B0A">
        <w:rPr>
          <w:szCs w:val="21"/>
        </w:rPr>
        <w:t>或</w:t>
      </w:r>
      <w:r w:rsidRPr="00961B0A">
        <w:rPr>
          <w:szCs w:val="21"/>
        </w:rPr>
        <w:t>“</w:t>
      </w:r>
      <w:r w:rsidRPr="00961B0A">
        <w:rPr>
          <w:szCs w:val="21"/>
        </w:rPr>
        <w:t>高</w:t>
      </w:r>
      <w:r w:rsidRPr="00961B0A">
        <w:rPr>
          <w:szCs w:val="21"/>
        </w:rPr>
        <w:t>”</w:t>
      </w:r>
      <w:r w:rsidRPr="00961B0A">
        <w:rPr>
          <w:szCs w:val="21"/>
        </w:rPr>
        <w:t>），保险丝的电阻应较</w:t>
      </w:r>
      <w:r w:rsidRPr="00961B0A">
        <w:rPr>
          <w:szCs w:val="21"/>
        </w:rPr>
        <w:t>______</w:t>
      </w:r>
      <w:r w:rsidRPr="00961B0A">
        <w:rPr>
          <w:szCs w:val="21"/>
        </w:rPr>
        <w:t>（填</w:t>
      </w:r>
      <w:r w:rsidRPr="00961B0A">
        <w:rPr>
          <w:szCs w:val="21"/>
        </w:rPr>
        <w:t>“</w:t>
      </w:r>
      <w:r w:rsidRPr="00961B0A">
        <w:rPr>
          <w:szCs w:val="21"/>
        </w:rPr>
        <w:t>大</w:t>
      </w:r>
      <w:r w:rsidRPr="00961B0A">
        <w:rPr>
          <w:szCs w:val="21"/>
        </w:rPr>
        <w:t>”</w:t>
      </w:r>
      <w:r w:rsidRPr="00961B0A">
        <w:rPr>
          <w:szCs w:val="21"/>
        </w:rPr>
        <w:t>或</w:t>
      </w:r>
      <w:r w:rsidRPr="00961B0A">
        <w:rPr>
          <w:szCs w:val="21"/>
        </w:rPr>
        <w:t>“</w:t>
      </w:r>
      <w:r w:rsidRPr="00961B0A">
        <w:rPr>
          <w:szCs w:val="21"/>
        </w:rPr>
        <w:t>小</w:t>
      </w:r>
      <w:r w:rsidRPr="00961B0A">
        <w:rPr>
          <w:szCs w:val="21"/>
        </w:rPr>
        <w:t>”</w:t>
      </w:r>
      <w:r w:rsidRPr="00961B0A">
        <w:rPr>
          <w:szCs w:val="21"/>
        </w:rPr>
        <w:t>）。</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23</w:t>
      </w:r>
      <w:r w:rsidRPr="00961B0A">
        <w:rPr>
          <w:szCs w:val="21"/>
        </w:rPr>
        <w:t>．我国家庭电路的电压为</w:t>
      </w:r>
      <w:r w:rsidRPr="00961B0A">
        <w:rPr>
          <w:szCs w:val="21"/>
        </w:rPr>
        <w:t>_____V</w:t>
      </w:r>
      <w:r w:rsidRPr="00961B0A">
        <w:rPr>
          <w:szCs w:val="21"/>
        </w:rPr>
        <w:t>，家用电器都</w:t>
      </w:r>
      <w:r w:rsidRPr="00961B0A">
        <w:rPr>
          <w:szCs w:val="21"/>
        </w:rPr>
        <w:t>________</w:t>
      </w:r>
      <w:r w:rsidRPr="00961B0A">
        <w:rPr>
          <w:szCs w:val="21"/>
        </w:rPr>
        <w:t>（选填</w:t>
      </w:r>
      <w:r w:rsidRPr="00961B0A">
        <w:rPr>
          <w:szCs w:val="21"/>
        </w:rPr>
        <w:t>“</w:t>
      </w:r>
      <w:r w:rsidRPr="00961B0A">
        <w:rPr>
          <w:szCs w:val="21"/>
        </w:rPr>
        <w:t>并</w:t>
      </w:r>
      <w:r w:rsidRPr="00961B0A">
        <w:rPr>
          <w:szCs w:val="21"/>
        </w:rPr>
        <w:t xml:space="preserve"> </w:t>
      </w:r>
      <w:r w:rsidRPr="00961B0A">
        <w:rPr>
          <w:szCs w:val="21"/>
        </w:rPr>
        <w:t>联</w:t>
      </w:r>
      <w:r w:rsidRPr="00961B0A">
        <w:rPr>
          <w:szCs w:val="21"/>
        </w:rPr>
        <w:t>”</w:t>
      </w:r>
      <w:r w:rsidRPr="00961B0A">
        <w:rPr>
          <w:szCs w:val="21"/>
        </w:rPr>
        <w:t>或</w:t>
      </w:r>
      <w:r w:rsidRPr="00961B0A">
        <w:rPr>
          <w:szCs w:val="21"/>
        </w:rPr>
        <w:t>“</w:t>
      </w:r>
      <w:r w:rsidRPr="00961B0A">
        <w:rPr>
          <w:szCs w:val="21"/>
        </w:rPr>
        <w:t>串联</w:t>
      </w:r>
      <w:r w:rsidRPr="00961B0A">
        <w:rPr>
          <w:szCs w:val="21"/>
        </w:rPr>
        <w:t>”</w:t>
      </w:r>
      <w:r w:rsidRPr="00961B0A">
        <w:rPr>
          <w:szCs w:val="21"/>
        </w:rPr>
        <w:t>）在电路</w:t>
      </w:r>
      <w:r w:rsidRPr="00961B0A">
        <w:rPr>
          <w:szCs w:val="21"/>
        </w:rPr>
        <w:lastRenderedPageBreak/>
        <w:t>中，如果你家中的用电器突然全部停止工作，经检查发现是空气开关跳闸了，你认为原因可能是</w:t>
      </w:r>
      <w:r w:rsidRPr="00961B0A">
        <w:rPr>
          <w:szCs w:val="21"/>
        </w:rPr>
        <w:t>_____________</w:t>
      </w:r>
      <w:r w:rsidRPr="00961B0A">
        <w:rPr>
          <w:szCs w:val="21"/>
        </w:rPr>
        <w:t>（说出一种即可）。</w:t>
      </w:r>
    </w:p>
    <w:p w:rsidR="00A977B7" w:rsidRPr="00BF084C" w:rsidRDefault="00A977B7" w:rsidP="00A977B7">
      <w:pPr>
        <w:wordWrap w:val="0"/>
        <w:spacing w:line="360" w:lineRule="auto"/>
        <w:ind w:left="945" w:hangingChars="450" w:hanging="945"/>
        <w:textAlignment w:val="center"/>
      </w:pPr>
      <w:r>
        <w:rPr>
          <w:rFonts w:hint="eastAsia"/>
        </w:rPr>
        <w:t>24</w:t>
      </w:r>
      <w:r w:rsidRPr="00BF084C">
        <w:t>．（</w:t>
      </w:r>
      <w:r w:rsidRPr="00BF084C">
        <w:rPr>
          <w:rFonts w:eastAsia="Times New Roman"/>
        </w:rPr>
        <w:t>1</w:t>
      </w:r>
      <w:r w:rsidRPr="00BF084C">
        <w:t>）如图所示，小丽把完好的试电笔插入连接正确的有电的三孔插座中时，试电笔的氖管不发光</w:t>
      </w:r>
      <w:r>
        <w:rPr>
          <w:rFonts w:hint="eastAsia"/>
        </w:rPr>
        <w:t>。</w:t>
      </w:r>
      <w:r w:rsidRPr="00BF084C">
        <w:t>试电笔接触</w:t>
      </w:r>
      <w:r w:rsidRPr="00BF084C">
        <w:t>______</w:t>
      </w:r>
      <w:r w:rsidRPr="00BF084C">
        <w:t>了</w:t>
      </w:r>
      <w:r>
        <w:rPr>
          <w:rFonts w:hint="eastAsia"/>
        </w:rPr>
        <w:t>。</w:t>
      </w:r>
    </w:p>
    <w:p w:rsidR="00A977B7" w:rsidRPr="0064559C" w:rsidRDefault="00A977B7" w:rsidP="00A977B7">
      <w:pPr>
        <w:wordWrap w:val="0"/>
        <w:spacing w:line="360" w:lineRule="auto"/>
        <w:ind w:leftChars="200" w:left="420" w:firstLineChars="272" w:firstLine="571"/>
        <w:textAlignment w:val="center"/>
      </w:pPr>
      <w:r w:rsidRPr="0064559C">
        <w:rPr>
          <w:rFonts w:eastAsia="Times New Roman"/>
        </w:rPr>
        <w:t>A</w:t>
      </w:r>
      <w:r w:rsidRPr="0064559C">
        <w:t>．火线</w:t>
      </w:r>
      <w:r w:rsidRPr="0064559C">
        <w:rPr>
          <w:rFonts w:hint="eastAsia"/>
        </w:rPr>
        <w:tab/>
      </w:r>
      <w:r w:rsidRPr="0064559C">
        <w:rPr>
          <w:rFonts w:eastAsia="Times New Roman"/>
        </w:rPr>
        <w:t>B</w:t>
      </w:r>
      <w:r w:rsidRPr="0064559C">
        <w:t>．零线</w:t>
      </w:r>
      <w:r w:rsidRPr="0064559C">
        <w:rPr>
          <w:rFonts w:hint="eastAsia"/>
        </w:rPr>
        <w:tab/>
      </w:r>
      <w:r w:rsidRPr="0064559C">
        <w:rPr>
          <w:rFonts w:eastAsia="Times New Roman"/>
        </w:rPr>
        <w:t>C</w:t>
      </w:r>
      <w:r w:rsidRPr="0064559C">
        <w:t>．地线</w:t>
      </w:r>
    </w:p>
    <w:p w:rsidR="00A977B7" w:rsidRPr="00BF084C" w:rsidRDefault="00A977B7" w:rsidP="00A977B7">
      <w:pPr>
        <w:spacing w:line="360" w:lineRule="auto"/>
        <w:ind w:leftChars="200" w:left="420"/>
        <w:jc w:val="center"/>
        <w:textAlignment w:val="center"/>
      </w:pPr>
      <w:r>
        <w:rPr>
          <w:noProof/>
        </w:rPr>
        <w:drawing>
          <wp:inline distT="0" distB="0" distL="0" distR="0">
            <wp:extent cx="3295650" cy="1238250"/>
            <wp:effectExtent l="0" t="0" r="0" b="0"/>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5650" cy="1238250"/>
                    </a:xfrm>
                    <a:prstGeom prst="rect">
                      <a:avLst/>
                    </a:prstGeom>
                    <a:noFill/>
                    <a:ln>
                      <a:noFill/>
                    </a:ln>
                  </pic:spPr>
                </pic:pic>
              </a:graphicData>
            </a:graphic>
          </wp:inline>
        </w:drawing>
      </w:r>
    </w:p>
    <w:p w:rsidR="00A977B7" w:rsidRPr="00BF084C" w:rsidRDefault="00A977B7" w:rsidP="00A977B7">
      <w:pPr>
        <w:wordWrap w:val="0"/>
        <w:spacing w:line="360" w:lineRule="auto"/>
        <w:ind w:leftChars="200" w:left="945" w:hangingChars="250" w:hanging="525"/>
        <w:textAlignment w:val="center"/>
      </w:pPr>
      <w:r w:rsidRPr="00BF084C">
        <w:t>（</w:t>
      </w:r>
      <w:r w:rsidRPr="00BF084C">
        <w:rPr>
          <w:rFonts w:eastAsia="Times New Roman"/>
        </w:rPr>
        <w:t>2</w:t>
      </w:r>
      <w:r w:rsidRPr="00BF084C">
        <w:t>）小丽家电脑的三脚插头如图所示．请判断插头的</w:t>
      </w:r>
      <w:r w:rsidRPr="00BF084C">
        <w:rPr>
          <w:rFonts w:eastAsia="Times New Roman"/>
        </w:rPr>
        <w:t>3</w:t>
      </w:r>
      <w:r w:rsidRPr="00BF084C">
        <w:t>号脚应接</w:t>
      </w:r>
      <w:r w:rsidRPr="00BF084C">
        <w:t>________________</w:t>
      </w:r>
      <w:r>
        <w:rPr>
          <w:rFonts w:hint="eastAsia"/>
        </w:rPr>
        <w:t>。</w:t>
      </w:r>
    </w:p>
    <w:p w:rsidR="00A977B7" w:rsidRPr="0064559C" w:rsidRDefault="00A977B7" w:rsidP="00A977B7">
      <w:pPr>
        <w:wordWrap w:val="0"/>
        <w:spacing w:line="360" w:lineRule="auto"/>
        <w:ind w:leftChars="405" w:left="942" w:hangingChars="44" w:hanging="92"/>
        <w:textAlignment w:val="center"/>
      </w:pPr>
      <w:r w:rsidRPr="0064559C">
        <w:rPr>
          <w:rFonts w:eastAsia="Times New Roman"/>
        </w:rPr>
        <w:t>A</w:t>
      </w:r>
      <w:r w:rsidRPr="0064559C">
        <w:t>．火线</w:t>
      </w:r>
      <w:r>
        <w:rPr>
          <w:rFonts w:hint="eastAsia"/>
        </w:rPr>
        <w:tab/>
      </w:r>
      <w:r w:rsidRPr="0064559C">
        <w:rPr>
          <w:rFonts w:eastAsia="Times New Roman"/>
        </w:rPr>
        <w:t>B</w:t>
      </w:r>
      <w:r w:rsidRPr="0064559C">
        <w:t>．零线</w:t>
      </w:r>
      <w:r>
        <w:rPr>
          <w:rFonts w:hint="eastAsia"/>
        </w:rPr>
        <w:tab/>
      </w:r>
      <w:r w:rsidRPr="0064559C">
        <w:rPr>
          <w:rFonts w:eastAsia="Times New Roman"/>
        </w:rPr>
        <w:t>C</w:t>
      </w:r>
      <w:r w:rsidRPr="0064559C">
        <w:t>．地线</w:t>
      </w:r>
    </w:p>
    <w:p w:rsidR="00A977B7" w:rsidRPr="00BF084C" w:rsidRDefault="00A977B7" w:rsidP="00A977B7">
      <w:pPr>
        <w:wordWrap w:val="0"/>
        <w:spacing w:line="360" w:lineRule="auto"/>
        <w:ind w:leftChars="200" w:left="945" w:hangingChars="250" w:hanging="525"/>
        <w:textAlignment w:val="center"/>
      </w:pPr>
      <w:r w:rsidRPr="00BF084C">
        <w:t>（</w:t>
      </w:r>
      <w:r w:rsidRPr="00BF084C">
        <w:rPr>
          <w:rFonts w:eastAsia="Times New Roman"/>
        </w:rPr>
        <w:t>3</w:t>
      </w:r>
      <w:r w:rsidRPr="00BF084C">
        <w:t>）若小丽家中仅有两盏电灯在工作，当如图中的三脚插头刚插入三孔插座中，家中的两盏灯熄灭，空气开关断开，则电路中</w:t>
      </w:r>
      <w:r w:rsidRPr="00BF084C">
        <w:t>__________________________</w:t>
      </w:r>
      <w:r>
        <w:rPr>
          <w:rFonts w:hint="eastAsia"/>
        </w:rPr>
        <w:t>。</w:t>
      </w:r>
    </w:p>
    <w:p w:rsidR="00A977B7" w:rsidRPr="00B171CF" w:rsidRDefault="00A977B7" w:rsidP="00A977B7">
      <w:pPr>
        <w:wordWrap w:val="0"/>
        <w:spacing w:line="360" w:lineRule="auto"/>
        <w:ind w:left="420" w:hangingChars="200" w:hanging="420"/>
        <w:textAlignment w:val="center"/>
        <w:rPr>
          <w:kern w:val="0"/>
          <w:szCs w:val="21"/>
        </w:rPr>
      </w:pPr>
      <w:r>
        <w:rPr>
          <w:noProof/>
          <w:kern w:val="0"/>
          <w:szCs w:val="21"/>
        </w:rPr>
        <w:drawing>
          <wp:inline distT="0" distB="0" distL="0" distR="0">
            <wp:extent cx="1285875" cy="381000"/>
            <wp:effectExtent l="0" t="0" r="9525" b="0"/>
            <wp:docPr id="696" name="图片 696" descr="体验中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体验中考"/>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A977B7" w:rsidRPr="00FD29FB" w:rsidRDefault="00A977B7" w:rsidP="00A977B7">
      <w:pPr>
        <w:pStyle w:val="Normal10"/>
        <w:spacing w:line="360" w:lineRule="auto"/>
        <w:ind w:left="315" w:right="60" w:hangingChars="150" w:hanging="315"/>
        <w:jc w:val="left"/>
        <w:textAlignment w:val="center"/>
        <w:rPr>
          <w:rFonts w:ascii="Times New Roman" w:hAnsi="Times New Roman" w:cs="Times New Roman"/>
          <w:color w:val="000000"/>
        </w:rPr>
      </w:pPr>
      <w:r>
        <w:rPr>
          <w:rFonts w:ascii="Times New Roman" w:hAnsi="Times New Roman" w:cs="Times New Roman" w:hint="eastAsia"/>
          <w:color w:val="000000"/>
        </w:rPr>
        <w:t>25</w:t>
      </w:r>
      <w:r w:rsidRPr="00FD29FB">
        <w:rPr>
          <w:rFonts w:ascii="Times New Roman" w:hAnsi="Times New Roman" w:cs="Times New Roman"/>
          <w:color w:val="000000"/>
        </w:rPr>
        <w:t>．</w:t>
      </w:r>
      <w:r w:rsidRPr="00FD29FB">
        <w:rPr>
          <w:rFonts w:ascii="Times New Roman" w:hAnsi="Times New Roman" w:cs="Times New Roman"/>
          <w:color w:val="FF0000"/>
        </w:rPr>
        <w:t>（</w:t>
      </w:r>
      <w:r w:rsidRPr="00FD29FB">
        <w:rPr>
          <w:rFonts w:ascii="Times New Roman" w:hAnsi="Times New Roman" w:cs="Times New Roman"/>
          <w:color w:val="FF0000"/>
        </w:rPr>
        <w:t>2019·</w:t>
      </w:r>
      <w:r w:rsidRPr="00FD29FB">
        <w:rPr>
          <w:rFonts w:ascii="Times New Roman" w:hAnsi="Times New Roman" w:cs="Times New Roman"/>
          <w:color w:val="FF0000"/>
        </w:rPr>
        <w:t>江苏扬州）</w:t>
      </w:r>
      <w:r w:rsidRPr="00FD29FB">
        <w:rPr>
          <w:rFonts w:ascii="Times New Roman" w:hAnsi="Times New Roman" w:cs="Times New Roman"/>
          <w:color w:val="000000"/>
        </w:rPr>
        <w:t>下列情况符合安全用电要求的是</w:t>
      </w:r>
    </w:p>
    <w:p w:rsidR="00A977B7" w:rsidRPr="00FD29FB" w:rsidRDefault="00A977B7" w:rsidP="00A977B7">
      <w:pPr>
        <w:pStyle w:val="Normal10"/>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A</w:t>
      </w:r>
      <w:r w:rsidRPr="00FD29FB">
        <w:rPr>
          <w:rFonts w:ascii="Times New Roman" w:hAnsi="Times New Roman" w:cs="Times New Roman"/>
          <w:color w:val="000000"/>
        </w:rPr>
        <w:t>．测电笔使用时手指不能碰到笔尾金属电极</w:t>
      </w:r>
    </w:p>
    <w:p w:rsidR="00A977B7" w:rsidRPr="00FD29FB" w:rsidRDefault="00A977B7" w:rsidP="00A977B7">
      <w:pPr>
        <w:pStyle w:val="Normal10"/>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B</w:t>
      </w:r>
      <w:r w:rsidRPr="00FD29FB">
        <w:rPr>
          <w:rFonts w:ascii="Times New Roman" w:hAnsi="Times New Roman" w:cs="Times New Roman"/>
          <w:color w:val="000000"/>
        </w:rPr>
        <w:t>．用电器的三脚插头也可以插入两孔插座中使用</w:t>
      </w:r>
    </w:p>
    <w:p w:rsidR="00A977B7" w:rsidRPr="00FD29FB" w:rsidRDefault="00A977B7" w:rsidP="00A977B7">
      <w:pPr>
        <w:pStyle w:val="Normal10"/>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C</w:t>
      </w:r>
      <w:r w:rsidRPr="00FD29FB">
        <w:rPr>
          <w:rFonts w:ascii="Times New Roman" w:hAnsi="Times New Roman" w:cs="Times New Roman"/>
          <w:color w:val="000000"/>
        </w:rPr>
        <w:t>．不能用湿手去拔热水器的插头</w:t>
      </w:r>
    </w:p>
    <w:p w:rsidR="00A977B7" w:rsidRPr="00FD29FB" w:rsidRDefault="00A977B7" w:rsidP="00A977B7">
      <w:pPr>
        <w:pStyle w:val="Normal10"/>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D</w:t>
      </w:r>
      <w:r w:rsidRPr="00FD29FB">
        <w:rPr>
          <w:rFonts w:ascii="Times New Roman" w:hAnsi="Times New Roman" w:cs="Times New Roman"/>
          <w:color w:val="000000"/>
        </w:rPr>
        <w:t>．家庭电路中的开关接在火线或零线上都一样</w:t>
      </w:r>
    </w:p>
    <w:p w:rsidR="00A977B7" w:rsidRPr="00FD29FB" w:rsidRDefault="00A977B7" w:rsidP="00A977B7">
      <w:pPr>
        <w:spacing w:line="360" w:lineRule="auto"/>
        <w:ind w:left="315" w:hangingChars="150" w:hanging="315"/>
        <w:jc w:val="left"/>
        <w:textAlignment w:val="center"/>
        <w:rPr>
          <w:color w:val="000000"/>
        </w:rPr>
      </w:pPr>
      <w:r>
        <w:rPr>
          <w:rFonts w:hint="eastAsia"/>
          <w:color w:val="000000"/>
        </w:rPr>
        <w:t>26</w:t>
      </w:r>
      <w:r w:rsidRPr="00FD29FB">
        <w:rPr>
          <w:color w:val="000000"/>
        </w:rPr>
        <w:t>．</w:t>
      </w:r>
      <w:r w:rsidRPr="00FD29FB">
        <w:rPr>
          <w:color w:val="FF0000"/>
        </w:rPr>
        <w:t>（</w:t>
      </w:r>
      <w:r w:rsidRPr="00FD29FB">
        <w:rPr>
          <w:color w:val="FF0000"/>
        </w:rPr>
        <w:t>2019·</w:t>
      </w:r>
      <w:r w:rsidRPr="00FD29FB">
        <w:rPr>
          <w:color w:val="FF0000"/>
        </w:rPr>
        <w:t>江苏无锡）</w:t>
      </w:r>
      <w:r w:rsidRPr="00FD29FB">
        <w:rPr>
          <w:color w:val="000000"/>
        </w:rPr>
        <w:t>如图所示，在接线柱间接入熔丝和铜丝，熔丝电阻大于铜丝。接通电源，闭合开关</w:t>
      </w:r>
      <w:r w:rsidRPr="00FD29FB">
        <w:rPr>
          <w:rFonts w:eastAsia="Times New Roman"/>
          <w:color w:val="000000"/>
        </w:rPr>
        <w:t>S</w:t>
      </w:r>
      <w:r w:rsidRPr="00FD29FB">
        <w:rPr>
          <w:color w:val="000000"/>
        </w:rPr>
        <w:t>，依次闭合各小灯泡支路的开关，可以看到电流表的示数逐渐增大；再闭合电炉丝支路的开关时，会发现熔丝被熔断。下列说法正确的是</w:t>
      </w:r>
    </w:p>
    <w:p w:rsidR="00A977B7" w:rsidRPr="00FD29FB" w:rsidRDefault="00A977B7" w:rsidP="00A977B7">
      <w:pPr>
        <w:spacing w:line="360" w:lineRule="auto"/>
        <w:ind w:leftChars="150" w:left="315"/>
        <w:jc w:val="center"/>
        <w:textAlignment w:val="center"/>
        <w:rPr>
          <w:color w:val="000000"/>
        </w:rPr>
      </w:pPr>
      <w:r>
        <w:rPr>
          <w:noProof/>
          <w:color w:val="000000"/>
        </w:rPr>
        <w:drawing>
          <wp:inline distT="0" distB="0" distL="0" distR="0">
            <wp:extent cx="3048000" cy="1704975"/>
            <wp:effectExtent l="0" t="0" r="0" b="9525"/>
            <wp:docPr id="695" name="图片 6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学科网(www.zxxk.com)--教育资源门户，提供试卷、教案、课件、论文、素材以及各类教学资源下载，还有大量而丰富的教学相关资讯！"/>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inline>
        </w:drawing>
      </w:r>
    </w:p>
    <w:p w:rsidR="00A977B7" w:rsidRPr="00FD29FB" w:rsidRDefault="00A977B7" w:rsidP="00A977B7">
      <w:pPr>
        <w:spacing w:line="360" w:lineRule="auto"/>
        <w:ind w:leftChars="150" w:left="315"/>
        <w:jc w:val="left"/>
        <w:textAlignment w:val="center"/>
        <w:rPr>
          <w:color w:val="000000"/>
        </w:rPr>
      </w:pPr>
      <w:r w:rsidRPr="00FD29FB">
        <w:rPr>
          <w:rFonts w:ascii="宋体" w:hAnsi="宋体" w:cs="宋体" w:hint="eastAsia"/>
          <w:color w:val="000000"/>
        </w:rPr>
        <w:t>①</w:t>
      </w:r>
      <w:r w:rsidRPr="00FD29FB">
        <w:rPr>
          <w:color w:val="000000"/>
        </w:rPr>
        <w:t>实验说明电路超负荷运行会引起安全事故</w:t>
      </w:r>
    </w:p>
    <w:p w:rsidR="00A977B7" w:rsidRPr="00FD29FB" w:rsidRDefault="00A977B7" w:rsidP="00A977B7">
      <w:pPr>
        <w:spacing w:line="360" w:lineRule="auto"/>
        <w:ind w:leftChars="150" w:left="315"/>
        <w:jc w:val="left"/>
        <w:textAlignment w:val="center"/>
        <w:rPr>
          <w:color w:val="000000"/>
        </w:rPr>
      </w:pPr>
      <w:r w:rsidRPr="00FD29FB">
        <w:rPr>
          <w:rFonts w:ascii="宋体" w:hAnsi="宋体" w:cs="宋体" w:hint="eastAsia"/>
          <w:color w:val="000000"/>
        </w:rPr>
        <w:lastRenderedPageBreak/>
        <w:t>②</w:t>
      </w:r>
      <w:r w:rsidRPr="00FD29FB">
        <w:rPr>
          <w:color w:val="000000"/>
        </w:rPr>
        <w:t>实验中通过熔丝的电流大于铜丝</w:t>
      </w:r>
    </w:p>
    <w:p w:rsidR="00A977B7" w:rsidRPr="00FD29FB" w:rsidRDefault="00A977B7" w:rsidP="00A977B7">
      <w:pPr>
        <w:spacing w:line="360" w:lineRule="auto"/>
        <w:ind w:leftChars="150" w:left="315"/>
        <w:jc w:val="left"/>
        <w:textAlignment w:val="center"/>
        <w:rPr>
          <w:color w:val="000000"/>
        </w:rPr>
      </w:pPr>
      <w:r w:rsidRPr="00FD29FB">
        <w:rPr>
          <w:rFonts w:ascii="宋体" w:hAnsi="宋体" w:cs="宋体" w:hint="eastAsia"/>
          <w:color w:val="000000"/>
        </w:rPr>
        <w:t>③</w:t>
      </w:r>
      <w:r w:rsidRPr="00FD29FB">
        <w:rPr>
          <w:color w:val="000000"/>
        </w:rPr>
        <w:t>通电相同的时间，熔丝所产生的热量多于铜丝</w:t>
      </w:r>
    </w:p>
    <w:p w:rsidR="00A977B7" w:rsidRPr="00FD29FB" w:rsidRDefault="00A977B7" w:rsidP="00A977B7">
      <w:pPr>
        <w:spacing w:line="360" w:lineRule="auto"/>
        <w:ind w:leftChars="150" w:left="315"/>
        <w:jc w:val="left"/>
        <w:textAlignment w:val="center"/>
        <w:rPr>
          <w:color w:val="000000"/>
        </w:rPr>
      </w:pPr>
      <w:r w:rsidRPr="00FD29FB">
        <w:rPr>
          <w:rFonts w:ascii="宋体" w:hAnsi="宋体" w:cs="宋体" w:hint="eastAsia"/>
          <w:color w:val="000000"/>
        </w:rPr>
        <w:t>④</w:t>
      </w:r>
      <w:r w:rsidRPr="00FD29FB">
        <w:rPr>
          <w:color w:val="000000"/>
        </w:rPr>
        <w:t>随着支路开关依次闭合，熔丝最终熔断说明电流通过导体产生的热量与电流强度有关</w:t>
      </w:r>
    </w:p>
    <w:p w:rsidR="00A977B7" w:rsidRPr="00FD29FB" w:rsidRDefault="00A977B7" w:rsidP="00A977B7">
      <w:pPr>
        <w:spacing w:line="360" w:lineRule="auto"/>
        <w:ind w:leftChars="150" w:left="315"/>
        <w:jc w:val="left"/>
        <w:textAlignment w:val="center"/>
        <w:rPr>
          <w:color w:val="000000"/>
        </w:rPr>
      </w:pPr>
      <w:r w:rsidRPr="00FD29FB">
        <w:rPr>
          <w:color w:val="000000"/>
        </w:rPr>
        <w:t>A</w:t>
      </w:r>
      <w:r w:rsidRPr="00FD29FB">
        <w:rPr>
          <w:color w:val="000000"/>
        </w:rPr>
        <w:t>．只有</w:t>
      </w:r>
      <w:r w:rsidRPr="00FD29FB">
        <w:rPr>
          <w:rFonts w:ascii="宋体" w:hAnsi="宋体" w:cs="宋体" w:hint="eastAsia"/>
          <w:color w:val="000000"/>
        </w:rPr>
        <w:t>①②</w:t>
      </w:r>
    </w:p>
    <w:p w:rsidR="00A977B7" w:rsidRPr="00FD29FB" w:rsidRDefault="00A977B7" w:rsidP="00A977B7">
      <w:pPr>
        <w:spacing w:line="360" w:lineRule="auto"/>
        <w:ind w:leftChars="150" w:left="315"/>
        <w:jc w:val="left"/>
        <w:textAlignment w:val="center"/>
        <w:rPr>
          <w:color w:val="000000"/>
        </w:rPr>
      </w:pPr>
      <w:r w:rsidRPr="00FD29FB">
        <w:rPr>
          <w:color w:val="000000"/>
        </w:rPr>
        <w:t>B</w:t>
      </w:r>
      <w:r w:rsidRPr="00FD29FB">
        <w:rPr>
          <w:color w:val="000000"/>
        </w:rPr>
        <w:t>．只有</w:t>
      </w:r>
      <w:r w:rsidRPr="00FD29FB">
        <w:rPr>
          <w:rFonts w:ascii="宋体" w:hAnsi="宋体" w:cs="宋体" w:hint="eastAsia"/>
          <w:color w:val="000000"/>
        </w:rPr>
        <w:t>①③④</w:t>
      </w:r>
    </w:p>
    <w:p w:rsidR="00A977B7" w:rsidRPr="00FD29FB" w:rsidRDefault="00A977B7" w:rsidP="00A977B7">
      <w:pPr>
        <w:spacing w:line="360" w:lineRule="auto"/>
        <w:ind w:leftChars="150" w:left="315"/>
        <w:jc w:val="left"/>
        <w:textAlignment w:val="center"/>
        <w:rPr>
          <w:color w:val="000000"/>
        </w:rPr>
      </w:pPr>
      <w:r w:rsidRPr="00FD29FB">
        <w:rPr>
          <w:color w:val="000000"/>
        </w:rPr>
        <w:t>C</w:t>
      </w:r>
      <w:r w:rsidRPr="00FD29FB">
        <w:rPr>
          <w:color w:val="000000"/>
        </w:rPr>
        <w:t>．只有</w:t>
      </w:r>
      <w:r w:rsidRPr="00FD29FB">
        <w:rPr>
          <w:rFonts w:ascii="宋体" w:hAnsi="宋体" w:cs="宋体" w:hint="eastAsia"/>
          <w:color w:val="000000"/>
        </w:rPr>
        <w:t>②③④</w:t>
      </w:r>
    </w:p>
    <w:p w:rsidR="00A977B7" w:rsidRPr="00FD29FB" w:rsidRDefault="00A977B7" w:rsidP="00A977B7">
      <w:pPr>
        <w:spacing w:line="360" w:lineRule="auto"/>
        <w:ind w:leftChars="150" w:left="315"/>
        <w:jc w:val="left"/>
        <w:textAlignment w:val="center"/>
        <w:rPr>
          <w:color w:val="000000"/>
        </w:rPr>
      </w:pPr>
      <w:r w:rsidRPr="00FD29FB">
        <w:rPr>
          <w:color w:val="000000"/>
        </w:rPr>
        <w:t>D</w:t>
      </w:r>
      <w:r w:rsidRPr="00FD29FB">
        <w:rPr>
          <w:color w:val="000000"/>
        </w:rPr>
        <w:t>．</w:t>
      </w:r>
      <w:r w:rsidRPr="00FD29FB">
        <w:rPr>
          <w:rFonts w:ascii="宋体" w:hAnsi="宋体" w:cs="宋体" w:hint="eastAsia"/>
          <w:color w:val="000000"/>
        </w:rPr>
        <w:t>①②③④</w:t>
      </w:r>
      <w:r w:rsidRPr="00FD29FB">
        <w:rPr>
          <w:color w:val="000000"/>
        </w:rPr>
        <w:t>都正确</w:t>
      </w:r>
    </w:p>
    <w:p w:rsidR="00A977B7" w:rsidRPr="00FD29FB" w:rsidRDefault="00A977B7" w:rsidP="00A977B7">
      <w:pPr>
        <w:pStyle w:val="Normal1"/>
        <w:spacing w:line="360" w:lineRule="auto"/>
        <w:ind w:left="315" w:hangingChars="150" w:hanging="315"/>
        <w:jc w:val="left"/>
        <w:textAlignment w:val="center"/>
        <w:rPr>
          <w:rFonts w:ascii="Times New Roman" w:hAnsi="Times New Roman" w:cs="Times New Roman"/>
          <w:color w:val="000000"/>
        </w:rPr>
      </w:pPr>
      <w:r>
        <w:rPr>
          <w:rFonts w:ascii="Times New Roman" w:hAnsi="Times New Roman" w:cs="Times New Roman" w:hint="eastAsia"/>
          <w:color w:val="000000"/>
        </w:rPr>
        <w:t>27</w:t>
      </w:r>
      <w:r w:rsidRPr="00FD29FB">
        <w:rPr>
          <w:rFonts w:ascii="Times New Roman" w:hAnsi="Times New Roman" w:cs="Times New Roman"/>
          <w:color w:val="000000"/>
        </w:rPr>
        <w:t>．</w:t>
      </w:r>
      <w:r w:rsidRPr="00FD29FB">
        <w:rPr>
          <w:rFonts w:ascii="Times New Roman" w:hAnsi="Times New Roman" w:cs="Times New Roman"/>
          <w:color w:val="FF0000"/>
        </w:rPr>
        <w:t>（</w:t>
      </w:r>
      <w:r w:rsidRPr="00FD29FB">
        <w:rPr>
          <w:rFonts w:ascii="Times New Roman" w:hAnsi="Times New Roman" w:cs="Times New Roman"/>
          <w:color w:val="FF0000"/>
        </w:rPr>
        <w:t>2019·</w:t>
      </w:r>
      <w:r w:rsidRPr="00FD29FB">
        <w:rPr>
          <w:rFonts w:ascii="Times New Roman" w:hAnsi="Times New Roman" w:cs="Times New Roman"/>
          <w:color w:val="FF0000"/>
        </w:rPr>
        <w:t>山东临沂）</w:t>
      </w:r>
      <w:r w:rsidRPr="00FD29FB">
        <w:rPr>
          <w:rFonts w:ascii="Times New Roman" w:hAnsi="Times New Roman" w:cs="Times New Roman"/>
          <w:color w:val="000000"/>
        </w:rPr>
        <w:t>在全国中小学安全教育平台中，安全用电常识是其中一项重要的教育内容。下列做法符合安全用电要求的是</w:t>
      </w:r>
    </w:p>
    <w:p w:rsidR="00A977B7" w:rsidRPr="00FD29FB" w:rsidRDefault="00A977B7" w:rsidP="00A977B7">
      <w:pPr>
        <w:pStyle w:val="Normal1"/>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A</w:t>
      </w:r>
      <w:r w:rsidRPr="00FD29FB">
        <w:rPr>
          <w:rFonts w:ascii="Times New Roman" w:hAnsi="Times New Roman" w:cs="Times New Roman"/>
          <w:color w:val="000000"/>
        </w:rPr>
        <w:t>．用铜丝替代保险丝</w:t>
      </w:r>
    </w:p>
    <w:p w:rsidR="00A977B7" w:rsidRPr="00FD29FB" w:rsidRDefault="00A977B7" w:rsidP="00A977B7">
      <w:pPr>
        <w:pStyle w:val="Normal1"/>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B</w:t>
      </w:r>
      <w:r w:rsidRPr="00FD29FB">
        <w:rPr>
          <w:rFonts w:ascii="Times New Roman" w:hAnsi="Times New Roman" w:cs="Times New Roman"/>
          <w:color w:val="000000"/>
        </w:rPr>
        <w:t>．更换灯泡时断开电源开关</w:t>
      </w:r>
    </w:p>
    <w:p w:rsidR="00A977B7" w:rsidRPr="00FD29FB" w:rsidRDefault="00A977B7" w:rsidP="00A977B7">
      <w:pPr>
        <w:pStyle w:val="Normal1"/>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C</w:t>
      </w:r>
      <w:r w:rsidRPr="00FD29FB">
        <w:rPr>
          <w:rFonts w:ascii="Times New Roman" w:hAnsi="Times New Roman" w:cs="Times New Roman"/>
          <w:color w:val="000000"/>
        </w:rPr>
        <w:t>．开关接在灯泡和零线之间</w:t>
      </w:r>
    </w:p>
    <w:p w:rsidR="00A977B7" w:rsidRPr="00FD29FB" w:rsidRDefault="00A977B7" w:rsidP="00A977B7">
      <w:pPr>
        <w:pStyle w:val="Normal1"/>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D</w:t>
      </w:r>
      <w:r w:rsidRPr="00FD29FB">
        <w:rPr>
          <w:rFonts w:ascii="Times New Roman" w:hAnsi="Times New Roman" w:cs="Times New Roman"/>
          <w:color w:val="000000"/>
        </w:rPr>
        <w:t>．使用测电笔时手接触笔尖金属体</w:t>
      </w:r>
    </w:p>
    <w:p w:rsidR="00A977B7" w:rsidRPr="00FD29FB" w:rsidRDefault="00A977B7" w:rsidP="00A977B7">
      <w:pPr>
        <w:spacing w:line="360" w:lineRule="auto"/>
        <w:ind w:left="315" w:hangingChars="150" w:hanging="315"/>
        <w:jc w:val="left"/>
        <w:textAlignment w:val="center"/>
        <w:rPr>
          <w:color w:val="000000"/>
        </w:rPr>
      </w:pPr>
      <w:r>
        <w:rPr>
          <w:rFonts w:hint="eastAsia"/>
          <w:color w:val="000000"/>
        </w:rPr>
        <w:t>28</w:t>
      </w:r>
      <w:r w:rsidRPr="00FD29FB">
        <w:rPr>
          <w:color w:val="000000"/>
        </w:rPr>
        <w:t>．</w:t>
      </w:r>
      <w:r w:rsidRPr="00FD29FB">
        <w:rPr>
          <w:color w:val="FF0000"/>
        </w:rPr>
        <w:t>（</w:t>
      </w:r>
      <w:r w:rsidRPr="00FD29FB">
        <w:rPr>
          <w:color w:val="FF0000"/>
        </w:rPr>
        <w:t>2019·</w:t>
      </w:r>
      <w:r w:rsidRPr="00FD29FB">
        <w:rPr>
          <w:color w:val="FF0000"/>
        </w:rPr>
        <w:t>四川绵阳）</w:t>
      </w:r>
      <w:r w:rsidRPr="00FD29FB">
        <w:rPr>
          <w:color w:val="000000"/>
        </w:rPr>
        <w:t>正确使用插线板是安全用电的要求。使用右图所示的插线板时发现：只有开关闭合时，指示灯才能发光，插孔才能提供工作电压；即使指示灯损坏，开关闭合插孔也能提供工作电压。根据上述现象，插线板内线路及电源连接方式是</w:t>
      </w:r>
    </w:p>
    <w:p w:rsidR="00A977B7" w:rsidRPr="00FD29FB" w:rsidRDefault="00A977B7" w:rsidP="00A977B7">
      <w:pPr>
        <w:spacing w:line="360" w:lineRule="auto"/>
        <w:ind w:leftChars="150" w:left="315"/>
        <w:jc w:val="center"/>
        <w:textAlignment w:val="center"/>
        <w:rPr>
          <w:color w:val="000000"/>
        </w:rPr>
      </w:pPr>
      <w:r>
        <w:rPr>
          <w:noProof/>
          <w:color w:val="000000"/>
        </w:rPr>
        <w:drawing>
          <wp:inline distT="0" distB="0" distL="0" distR="0">
            <wp:extent cx="1409700" cy="733425"/>
            <wp:effectExtent l="0" t="0" r="0" b="9525"/>
            <wp:docPr id="694" name="图片 69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学科网(www.zxxk.com)--教育资源门户，提供试卷、教案、课件、论文、素材以及各类教学资源下载，还有大量而丰富的教学相关资讯！"/>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9700" cy="733425"/>
                    </a:xfrm>
                    <a:prstGeom prst="rect">
                      <a:avLst/>
                    </a:prstGeom>
                    <a:noFill/>
                    <a:ln>
                      <a:noFill/>
                    </a:ln>
                  </pic:spPr>
                </pic:pic>
              </a:graphicData>
            </a:graphic>
          </wp:inline>
        </w:drawing>
      </w:r>
    </w:p>
    <w:p w:rsidR="00A977B7" w:rsidRPr="00FD29FB" w:rsidRDefault="00A977B7" w:rsidP="00A977B7">
      <w:pPr>
        <w:spacing w:line="360" w:lineRule="auto"/>
        <w:ind w:leftChars="150" w:left="315"/>
        <w:jc w:val="left"/>
        <w:textAlignment w:val="center"/>
        <w:rPr>
          <w:color w:val="000000"/>
        </w:rPr>
      </w:pPr>
      <w:r w:rsidRPr="00FD29FB">
        <w:rPr>
          <w:color w:val="000000"/>
        </w:rPr>
        <w:t>A</w:t>
      </w:r>
      <w:r w:rsidRPr="00FD29FB">
        <w:rPr>
          <w:color w:val="000000"/>
        </w:rPr>
        <w:t>．</w:t>
      </w:r>
      <w:r>
        <w:rPr>
          <w:noProof/>
          <w:color w:val="000000"/>
        </w:rPr>
        <w:drawing>
          <wp:inline distT="0" distB="0" distL="0" distR="0">
            <wp:extent cx="1047750" cy="647700"/>
            <wp:effectExtent l="0" t="0" r="0" b="0"/>
            <wp:docPr id="693" name="图片 6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学科网(www.zxxk.com)--教育资源门户，提供试卷、教案、课件、论文、素材以及各类教学资源下载，还有大量而丰富的教学相关资讯！"/>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7750" cy="647700"/>
                    </a:xfrm>
                    <a:prstGeom prst="rect">
                      <a:avLst/>
                    </a:prstGeom>
                    <a:noFill/>
                    <a:ln>
                      <a:noFill/>
                    </a:ln>
                  </pic:spPr>
                </pic:pic>
              </a:graphicData>
            </a:graphic>
          </wp:inline>
        </w:drawing>
      </w:r>
      <w:r w:rsidRPr="00FD29FB">
        <w:rPr>
          <w:color w:val="000000"/>
        </w:rPr>
        <w:tab/>
        <w:t>B</w:t>
      </w:r>
      <w:r w:rsidRPr="00FD29FB">
        <w:rPr>
          <w:color w:val="000000"/>
        </w:rPr>
        <w:t>．</w:t>
      </w:r>
      <w:r>
        <w:rPr>
          <w:noProof/>
          <w:color w:val="000000"/>
        </w:rPr>
        <w:drawing>
          <wp:inline distT="0" distB="0" distL="0" distR="0">
            <wp:extent cx="1219200" cy="657225"/>
            <wp:effectExtent l="0" t="0" r="0" b="9525"/>
            <wp:docPr id="692" name="图片 6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学科网(www.zxxk.com)--教育资源门户，提供试卷、教案、课件、论文、素材以及各类教学资源下载，还有大量而丰富的教学相关资讯！"/>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657225"/>
                    </a:xfrm>
                    <a:prstGeom prst="rect">
                      <a:avLst/>
                    </a:prstGeom>
                    <a:noFill/>
                    <a:ln>
                      <a:noFill/>
                    </a:ln>
                  </pic:spPr>
                </pic:pic>
              </a:graphicData>
            </a:graphic>
          </wp:inline>
        </w:drawing>
      </w:r>
    </w:p>
    <w:p w:rsidR="00A977B7" w:rsidRPr="00FD29FB" w:rsidRDefault="00A977B7" w:rsidP="00A977B7">
      <w:pPr>
        <w:spacing w:line="360" w:lineRule="auto"/>
        <w:ind w:leftChars="150" w:left="315"/>
        <w:jc w:val="left"/>
        <w:textAlignment w:val="center"/>
        <w:rPr>
          <w:color w:val="000000"/>
        </w:rPr>
      </w:pPr>
      <w:r w:rsidRPr="00FD29FB">
        <w:rPr>
          <w:color w:val="000000"/>
        </w:rPr>
        <w:t>C</w:t>
      </w:r>
      <w:r w:rsidRPr="00FD29FB">
        <w:rPr>
          <w:color w:val="000000"/>
        </w:rPr>
        <w:t>．</w:t>
      </w:r>
      <w:r>
        <w:rPr>
          <w:noProof/>
          <w:color w:val="000000"/>
        </w:rPr>
        <w:drawing>
          <wp:inline distT="0" distB="0" distL="0" distR="0">
            <wp:extent cx="1095375" cy="695325"/>
            <wp:effectExtent l="0" t="0" r="9525" b="9525"/>
            <wp:docPr id="691" name="图片 6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学科网(www.zxxk.com)--教育资源门户，提供试卷、教案、课件、论文、素材以及各类教学资源下载，还有大量而丰富的教学相关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5375" cy="695325"/>
                    </a:xfrm>
                    <a:prstGeom prst="rect">
                      <a:avLst/>
                    </a:prstGeom>
                    <a:noFill/>
                    <a:ln>
                      <a:noFill/>
                    </a:ln>
                  </pic:spPr>
                </pic:pic>
              </a:graphicData>
            </a:graphic>
          </wp:inline>
        </w:drawing>
      </w:r>
      <w:r w:rsidRPr="00FD29FB">
        <w:rPr>
          <w:color w:val="000000"/>
        </w:rPr>
        <w:tab/>
        <w:t>D</w:t>
      </w:r>
      <w:r w:rsidRPr="00FD29FB">
        <w:rPr>
          <w:color w:val="000000"/>
        </w:rPr>
        <w:t>．</w:t>
      </w:r>
      <w:r>
        <w:rPr>
          <w:noProof/>
          <w:color w:val="000000"/>
        </w:rPr>
        <w:drawing>
          <wp:inline distT="0" distB="0" distL="0" distR="0">
            <wp:extent cx="1219200" cy="695325"/>
            <wp:effectExtent l="0" t="0" r="0" b="9525"/>
            <wp:docPr id="690" name="图片 6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学科网(www.zxxk.com)--教育资源门户，提供试卷、教案、课件、论文、素材以及各类教学资源下载，还有大量而丰富的教学相关资讯！"/>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9200" cy="695325"/>
                    </a:xfrm>
                    <a:prstGeom prst="rect">
                      <a:avLst/>
                    </a:prstGeom>
                    <a:noFill/>
                    <a:ln>
                      <a:noFill/>
                    </a:ln>
                  </pic:spPr>
                </pic:pic>
              </a:graphicData>
            </a:graphic>
          </wp:inline>
        </w:drawing>
      </w:r>
    </w:p>
    <w:p w:rsidR="00A977B7" w:rsidRPr="00FD29FB" w:rsidRDefault="00A977B7" w:rsidP="00A977B7">
      <w:pPr>
        <w:pStyle w:val="Normal1"/>
        <w:spacing w:line="360" w:lineRule="auto"/>
        <w:ind w:left="315" w:hangingChars="150" w:hanging="315"/>
        <w:jc w:val="left"/>
        <w:textAlignment w:val="center"/>
        <w:rPr>
          <w:rFonts w:ascii="Times New Roman" w:hAnsi="Times New Roman" w:cs="Times New Roman"/>
          <w:color w:val="000000"/>
        </w:rPr>
      </w:pPr>
      <w:r>
        <w:rPr>
          <w:rFonts w:ascii="Times New Roman" w:hAnsi="Times New Roman" w:cs="Times New Roman" w:hint="eastAsia"/>
          <w:color w:val="000000"/>
        </w:rPr>
        <w:t>29</w:t>
      </w:r>
      <w:r w:rsidRPr="00FD29FB">
        <w:rPr>
          <w:rFonts w:ascii="Times New Roman" w:hAnsi="Times New Roman" w:cs="Times New Roman"/>
          <w:color w:val="000000"/>
        </w:rPr>
        <w:t>．</w:t>
      </w:r>
      <w:r w:rsidRPr="00FD29FB">
        <w:rPr>
          <w:rFonts w:ascii="Times New Roman" w:hAnsi="Times New Roman" w:cs="Times New Roman"/>
          <w:color w:val="FF0000"/>
        </w:rPr>
        <w:t>（</w:t>
      </w:r>
      <w:r w:rsidRPr="00FD29FB">
        <w:rPr>
          <w:rFonts w:ascii="Times New Roman" w:hAnsi="Times New Roman" w:cs="Times New Roman"/>
          <w:color w:val="FF0000"/>
        </w:rPr>
        <w:t>2019·</w:t>
      </w:r>
      <w:r w:rsidRPr="00FD29FB">
        <w:rPr>
          <w:rFonts w:ascii="Times New Roman" w:hAnsi="Times New Roman" w:cs="Times New Roman"/>
          <w:color w:val="FF0000"/>
        </w:rPr>
        <w:t>四川南充）</w:t>
      </w:r>
      <w:r w:rsidRPr="00FD29FB">
        <w:rPr>
          <w:rFonts w:ascii="Times New Roman" w:hAnsi="Times New Roman" w:cs="Times New Roman"/>
          <w:color w:val="000000"/>
        </w:rPr>
        <w:t>下列做法中不符合安全用电原则的是</w:t>
      </w:r>
    </w:p>
    <w:p w:rsidR="00A977B7" w:rsidRPr="00FD29FB" w:rsidRDefault="00A977B7" w:rsidP="00A977B7">
      <w:pPr>
        <w:pStyle w:val="Normal1"/>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A</w:t>
      </w:r>
      <w:r w:rsidRPr="00FD29FB">
        <w:rPr>
          <w:rFonts w:ascii="Times New Roman" w:hAnsi="Times New Roman" w:cs="Times New Roman"/>
          <w:color w:val="000000"/>
        </w:rPr>
        <w:t>．高大建筑物的顶端都要安装避雷针</w:t>
      </w:r>
    </w:p>
    <w:p w:rsidR="00A977B7" w:rsidRPr="00FD29FB" w:rsidRDefault="00A977B7" w:rsidP="00A977B7">
      <w:pPr>
        <w:pStyle w:val="Normal1"/>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B</w:t>
      </w:r>
      <w:r w:rsidRPr="00FD29FB">
        <w:rPr>
          <w:rFonts w:ascii="Times New Roman" w:hAnsi="Times New Roman" w:cs="Times New Roman"/>
          <w:color w:val="000000"/>
        </w:rPr>
        <w:t>．把用电器的三脚插头改为两脚插头，接在两孔插座上使用</w:t>
      </w:r>
    </w:p>
    <w:p w:rsidR="00A977B7" w:rsidRPr="00FD29FB" w:rsidRDefault="00A977B7" w:rsidP="00A977B7">
      <w:pPr>
        <w:pStyle w:val="Normal1"/>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C</w:t>
      </w:r>
      <w:r w:rsidRPr="00FD29FB">
        <w:rPr>
          <w:rFonts w:ascii="Times New Roman" w:hAnsi="Times New Roman" w:cs="Times New Roman"/>
          <w:color w:val="000000"/>
        </w:rPr>
        <w:t>．及时更换家庭电路中绝缘皮老化、破损的导线</w:t>
      </w:r>
    </w:p>
    <w:p w:rsidR="00A977B7" w:rsidRPr="00FD29FB" w:rsidRDefault="00A977B7" w:rsidP="00A977B7">
      <w:pPr>
        <w:pStyle w:val="Normal1"/>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D</w:t>
      </w:r>
      <w:r w:rsidRPr="00FD29FB">
        <w:rPr>
          <w:rFonts w:ascii="Times New Roman" w:hAnsi="Times New Roman" w:cs="Times New Roman"/>
          <w:color w:val="000000"/>
        </w:rPr>
        <w:t>．不接触低压带电体，不靠近高压带电体</w:t>
      </w:r>
    </w:p>
    <w:p w:rsidR="00A977B7" w:rsidRPr="00FD29FB" w:rsidRDefault="00A977B7" w:rsidP="00A977B7">
      <w:pPr>
        <w:pStyle w:val="Normal1"/>
        <w:spacing w:line="360" w:lineRule="auto"/>
        <w:ind w:left="315" w:hangingChars="150" w:hanging="315"/>
        <w:jc w:val="left"/>
        <w:textAlignment w:val="center"/>
        <w:rPr>
          <w:rFonts w:ascii="Times New Roman" w:hAnsi="Times New Roman" w:cs="Times New Roman"/>
          <w:color w:val="000000"/>
        </w:rPr>
      </w:pPr>
      <w:r>
        <w:rPr>
          <w:rFonts w:ascii="Times New Roman" w:hAnsi="Times New Roman" w:cs="Times New Roman" w:hint="eastAsia"/>
          <w:color w:val="000000"/>
        </w:rPr>
        <w:t>30</w:t>
      </w:r>
      <w:r w:rsidRPr="00FD29FB">
        <w:rPr>
          <w:rFonts w:ascii="Times New Roman" w:hAnsi="Times New Roman" w:cs="Times New Roman"/>
          <w:color w:val="000000"/>
        </w:rPr>
        <w:t>．</w:t>
      </w:r>
      <w:r w:rsidRPr="00FD29FB">
        <w:rPr>
          <w:rFonts w:ascii="Times New Roman" w:hAnsi="Times New Roman" w:cs="Times New Roman"/>
          <w:color w:val="FF0000"/>
        </w:rPr>
        <w:t>（</w:t>
      </w:r>
      <w:r w:rsidRPr="00FD29FB">
        <w:rPr>
          <w:rFonts w:ascii="Times New Roman" w:hAnsi="Times New Roman" w:cs="Times New Roman"/>
          <w:color w:val="FF0000"/>
        </w:rPr>
        <w:t>2019·</w:t>
      </w:r>
      <w:r w:rsidRPr="00FD29FB">
        <w:rPr>
          <w:rFonts w:ascii="Times New Roman" w:hAnsi="Times New Roman" w:cs="Times New Roman"/>
          <w:color w:val="FF0000"/>
        </w:rPr>
        <w:t>天津）</w:t>
      </w:r>
      <w:r w:rsidRPr="00FD29FB">
        <w:rPr>
          <w:rFonts w:ascii="Times New Roman" w:hAnsi="Times New Roman" w:cs="Times New Roman"/>
          <w:color w:val="000000"/>
        </w:rPr>
        <w:t>图中的家庭电路元件，连接顺序正确的是</w:t>
      </w:r>
    </w:p>
    <w:p w:rsidR="00A977B7" w:rsidRPr="00FD29FB" w:rsidRDefault="00A977B7" w:rsidP="00A977B7">
      <w:pPr>
        <w:pStyle w:val="Normal1"/>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lastRenderedPageBreak/>
        <w:t>A</w:t>
      </w:r>
      <w:r w:rsidRPr="00FD29FB">
        <w:rPr>
          <w:rFonts w:ascii="Times New Roman" w:hAnsi="Times New Roman" w:cs="Times New Roman"/>
          <w:color w:val="000000"/>
        </w:rPr>
        <w:t>．</w:t>
      </w:r>
      <w:r>
        <w:rPr>
          <w:rFonts w:ascii="Times New Roman" w:hAnsi="Times New Roman" w:cs="Times New Roman"/>
          <w:noProof/>
          <w:color w:val="000000"/>
        </w:rPr>
        <w:drawing>
          <wp:inline distT="0" distB="0" distL="0" distR="0">
            <wp:extent cx="1390650" cy="1104900"/>
            <wp:effectExtent l="0" t="0" r="0" b="0"/>
            <wp:docPr id="689" name="图片 6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学科网(www.zxxk.com)--教育资源门户，提供试卷、教案、课件、论文、素材以及各类教学资源下载，还有大量而丰富的教学相关资讯！"/>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0650" cy="1104900"/>
                    </a:xfrm>
                    <a:prstGeom prst="rect">
                      <a:avLst/>
                    </a:prstGeom>
                    <a:noFill/>
                    <a:ln>
                      <a:noFill/>
                    </a:ln>
                  </pic:spPr>
                </pic:pic>
              </a:graphicData>
            </a:graphic>
          </wp:inline>
        </w:drawing>
      </w:r>
      <w:r w:rsidRPr="00FD29FB">
        <w:rPr>
          <w:rFonts w:ascii="Times New Roman" w:hAnsi="Times New Roman" w:cs="Times New Roman"/>
          <w:color w:val="000000"/>
        </w:rPr>
        <w:tab/>
        <w:t>B</w:t>
      </w:r>
      <w:r w:rsidRPr="00FD29FB">
        <w:rPr>
          <w:rFonts w:ascii="Times New Roman" w:hAnsi="Times New Roman" w:cs="Times New Roman"/>
          <w:color w:val="000000"/>
        </w:rPr>
        <w:t>．</w:t>
      </w:r>
      <w:r>
        <w:rPr>
          <w:rFonts w:ascii="Times New Roman" w:hAnsi="Times New Roman" w:cs="Times New Roman"/>
          <w:noProof/>
          <w:color w:val="000000"/>
        </w:rPr>
        <w:drawing>
          <wp:inline distT="0" distB="0" distL="0" distR="0">
            <wp:extent cx="1314450" cy="1047750"/>
            <wp:effectExtent l="0" t="0" r="0" b="0"/>
            <wp:docPr id="688" name="图片 68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学科网(www.zxxk.com)--教育资源门户，提供试卷、教案、课件、论文、素材以及各类教学资源下载，还有大量而丰富的教学相关资讯！"/>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14450" cy="1047750"/>
                    </a:xfrm>
                    <a:prstGeom prst="rect">
                      <a:avLst/>
                    </a:prstGeom>
                    <a:noFill/>
                    <a:ln>
                      <a:noFill/>
                    </a:ln>
                  </pic:spPr>
                </pic:pic>
              </a:graphicData>
            </a:graphic>
          </wp:inline>
        </w:drawing>
      </w:r>
    </w:p>
    <w:p w:rsidR="00A977B7" w:rsidRPr="00FD29FB" w:rsidRDefault="00A977B7" w:rsidP="00A977B7">
      <w:pPr>
        <w:pStyle w:val="Normal1"/>
        <w:spacing w:line="360" w:lineRule="auto"/>
        <w:ind w:leftChars="150" w:left="315"/>
        <w:jc w:val="left"/>
        <w:textAlignment w:val="center"/>
        <w:rPr>
          <w:rFonts w:ascii="Times New Roman" w:hAnsi="Times New Roman" w:cs="Times New Roman"/>
          <w:color w:val="000000"/>
        </w:rPr>
      </w:pPr>
      <w:r w:rsidRPr="00FD29FB">
        <w:rPr>
          <w:rFonts w:ascii="Times New Roman" w:hAnsi="Times New Roman" w:cs="Times New Roman"/>
          <w:color w:val="000000"/>
        </w:rPr>
        <w:t>C</w:t>
      </w:r>
      <w:r w:rsidRPr="00FD29FB">
        <w:rPr>
          <w:rFonts w:ascii="Times New Roman" w:hAnsi="Times New Roman" w:cs="Times New Roman"/>
          <w:color w:val="000000"/>
        </w:rPr>
        <w:t>．</w:t>
      </w:r>
      <w:r>
        <w:rPr>
          <w:rFonts w:ascii="Times New Roman" w:hAnsi="Times New Roman" w:cs="Times New Roman"/>
          <w:noProof/>
          <w:color w:val="000000"/>
        </w:rPr>
        <w:drawing>
          <wp:inline distT="0" distB="0" distL="0" distR="0">
            <wp:extent cx="1314450" cy="1019175"/>
            <wp:effectExtent l="0" t="0" r="0" b="9525"/>
            <wp:docPr id="687" name="图片 6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学科网(www.zxxk.com)--教育资源门户，提供试卷、教案、课件、论文、素材以及各类教学资源下载，还有大量而丰富的教学相关资讯！"/>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4450" cy="1019175"/>
                    </a:xfrm>
                    <a:prstGeom prst="rect">
                      <a:avLst/>
                    </a:prstGeom>
                    <a:noFill/>
                    <a:ln>
                      <a:noFill/>
                    </a:ln>
                  </pic:spPr>
                </pic:pic>
              </a:graphicData>
            </a:graphic>
          </wp:inline>
        </w:drawing>
      </w:r>
      <w:r w:rsidRPr="00FD29FB">
        <w:rPr>
          <w:rFonts w:ascii="Times New Roman" w:hAnsi="Times New Roman" w:cs="Times New Roman"/>
          <w:color w:val="000000"/>
        </w:rPr>
        <w:tab/>
        <w:t>D</w:t>
      </w:r>
      <w:r w:rsidRPr="00FD29FB">
        <w:rPr>
          <w:rFonts w:ascii="Times New Roman" w:hAnsi="Times New Roman" w:cs="Times New Roman"/>
          <w:color w:val="000000"/>
        </w:rPr>
        <w:t>．</w:t>
      </w:r>
      <w:r>
        <w:rPr>
          <w:rFonts w:ascii="Times New Roman" w:hAnsi="Times New Roman" w:cs="Times New Roman"/>
          <w:noProof/>
          <w:color w:val="000000"/>
        </w:rPr>
        <w:drawing>
          <wp:inline distT="0" distB="0" distL="0" distR="0">
            <wp:extent cx="1371600" cy="1066800"/>
            <wp:effectExtent l="0" t="0" r="0" b="0"/>
            <wp:docPr id="686" name="图片 68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学科网(www.zxxk.com)--教育资源门户，提供试卷、教案、课件、论文、素材以及各类教学资源下载，还有大量而丰富的教学相关资讯！"/>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inline>
        </w:drawing>
      </w:r>
    </w:p>
    <w:p w:rsidR="00A977B7" w:rsidRPr="00FD29FB" w:rsidRDefault="00A977B7" w:rsidP="00A977B7">
      <w:pPr>
        <w:spacing w:line="360" w:lineRule="auto"/>
        <w:ind w:left="315" w:hangingChars="150" w:hanging="315"/>
        <w:textAlignment w:val="center"/>
      </w:pPr>
      <w:r>
        <w:rPr>
          <w:rFonts w:hint="eastAsia"/>
        </w:rPr>
        <w:t>31</w:t>
      </w:r>
      <w:r w:rsidRPr="00FD29FB">
        <w:t>．</w:t>
      </w:r>
      <w:r w:rsidRPr="00FD29FB">
        <w:rPr>
          <w:color w:val="FF0000"/>
        </w:rPr>
        <w:t>（</w:t>
      </w:r>
      <w:r w:rsidRPr="00FD29FB">
        <w:rPr>
          <w:color w:val="FF0000"/>
        </w:rPr>
        <w:t>2019·</w:t>
      </w:r>
      <w:r w:rsidRPr="00FD29FB">
        <w:rPr>
          <w:color w:val="FF0000"/>
        </w:rPr>
        <w:t>湖南常德）</w:t>
      </w:r>
      <w:r w:rsidRPr="00FD29FB">
        <w:t>如图所示，闭合开关</w:t>
      </w:r>
      <w:r w:rsidRPr="00FD29FB">
        <w:t>S</w:t>
      </w:r>
      <w:r w:rsidRPr="00FD29FB">
        <w:t>后，发现电灯</w:t>
      </w:r>
      <w:r w:rsidRPr="00FD29FB">
        <w:t>L</w:t>
      </w:r>
      <w:r w:rsidRPr="00FD29FB">
        <w:t>不亮，且保险丝没有熔断。某同学用试电笔测试如图的</w:t>
      </w:r>
      <w:r w:rsidRPr="00FD29FB">
        <w:t>A</w:t>
      </w:r>
      <w:r w:rsidRPr="00FD29FB">
        <w:t>、</w:t>
      </w:r>
      <w:r w:rsidRPr="00FD29FB">
        <w:t>B</w:t>
      </w:r>
      <w:r w:rsidRPr="00FD29FB">
        <w:t>、</w:t>
      </w:r>
      <w:r w:rsidRPr="00FD29FB">
        <w:t>C</w:t>
      </w:r>
      <w:r w:rsidRPr="00FD29FB">
        <w:t>、</w:t>
      </w:r>
      <w:r w:rsidRPr="00FD29FB">
        <w:t>D</w:t>
      </w:r>
      <w:r w:rsidRPr="00FD29FB">
        <w:t>四处，发现</w:t>
      </w:r>
      <w:r w:rsidRPr="00FD29FB">
        <w:t>A</w:t>
      </w:r>
      <w:r w:rsidRPr="00FD29FB">
        <w:t>、</w:t>
      </w:r>
      <w:r w:rsidRPr="00FD29FB">
        <w:t>C</w:t>
      </w:r>
      <w:r w:rsidRPr="00FD29FB">
        <w:t>、</w:t>
      </w:r>
      <w:r w:rsidRPr="00FD29FB">
        <w:t>D</w:t>
      </w:r>
      <w:r w:rsidRPr="00FD29FB">
        <w:t>这三处都能使试电笔的氖管发光，而</w:t>
      </w:r>
      <w:r w:rsidRPr="00FD29FB">
        <w:t>B</w:t>
      </w:r>
      <w:r w:rsidRPr="00FD29FB">
        <w:t>处不发光。那么可以判定故障是</w:t>
      </w:r>
    </w:p>
    <w:p w:rsidR="00A977B7" w:rsidRPr="00FD29FB" w:rsidRDefault="00A977B7" w:rsidP="00A977B7">
      <w:pPr>
        <w:spacing w:line="360" w:lineRule="auto"/>
        <w:ind w:leftChars="150" w:left="315"/>
        <w:jc w:val="center"/>
        <w:textAlignment w:val="center"/>
      </w:pPr>
      <w:r>
        <w:rPr>
          <w:noProof/>
        </w:rPr>
        <w:drawing>
          <wp:inline distT="0" distB="0" distL="0" distR="0">
            <wp:extent cx="1533525" cy="1162050"/>
            <wp:effectExtent l="0" t="0" r="9525" b="0"/>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33525" cy="1162050"/>
                    </a:xfrm>
                    <a:prstGeom prst="rect">
                      <a:avLst/>
                    </a:prstGeom>
                    <a:noFill/>
                    <a:ln>
                      <a:noFill/>
                    </a:ln>
                  </pic:spPr>
                </pic:pic>
              </a:graphicData>
            </a:graphic>
          </wp:inline>
        </w:drawing>
      </w:r>
    </w:p>
    <w:p w:rsidR="00A977B7" w:rsidRPr="00FD29FB" w:rsidRDefault="00A977B7" w:rsidP="00A977B7">
      <w:pPr>
        <w:spacing w:line="360" w:lineRule="auto"/>
        <w:ind w:leftChars="150" w:left="315"/>
        <w:textAlignment w:val="center"/>
      </w:pPr>
      <w:r w:rsidRPr="00FD29FB">
        <w:t>A</w:t>
      </w:r>
      <w:r w:rsidRPr="00FD29FB">
        <w:t>．火线和零线短路</w:t>
      </w:r>
    </w:p>
    <w:p w:rsidR="00A977B7" w:rsidRPr="00FD29FB" w:rsidRDefault="00A977B7" w:rsidP="00A977B7">
      <w:pPr>
        <w:spacing w:line="360" w:lineRule="auto"/>
        <w:ind w:leftChars="150" w:left="315"/>
        <w:textAlignment w:val="center"/>
      </w:pPr>
      <w:r w:rsidRPr="00FD29FB">
        <w:t>B</w:t>
      </w:r>
      <w:r w:rsidRPr="00FD29FB">
        <w:t>．电线</w:t>
      </w:r>
      <w:r w:rsidRPr="00FD29FB">
        <w:t>AC</w:t>
      </w:r>
      <w:r w:rsidRPr="00FD29FB">
        <w:t>段某处断路</w:t>
      </w:r>
    </w:p>
    <w:p w:rsidR="00A977B7" w:rsidRPr="00FD29FB" w:rsidRDefault="00A977B7" w:rsidP="00A977B7">
      <w:pPr>
        <w:spacing w:line="360" w:lineRule="auto"/>
        <w:ind w:leftChars="150" w:left="315"/>
        <w:textAlignment w:val="center"/>
      </w:pPr>
      <w:r w:rsidRPr="00FD29FB">
        <w:t>C</w:t>
      </w:r>
      <w:r w:rsidRPr="00FD29FB">
        <w:t>．电线</w:t>
      </w:r>
      <w:r w:rsidRPr="00FD29FB">
        <w:t>BD</w:t>
      </w:r>
      <w:r w:rsidRPr="00FD29FB">
        <w:t>段某处断路</w:t>
      </w:r>
    </w:p>
    <w:p w:rsidR="00A977B7" w:rsidRPr="00FD29FB" w:rsidRDefault="00A977B7" w:rsidP="00A977B7">
      <w:pPr>
        <w:spacing w:line="360" w:lineRule="auto"/>
        <w:ind w:leftChars="150" w:left="315"/>
        <w:textAlignment w:val="center"/>
      </w:pPr>
      <w:r w:rsidRPr="00FD29FB">
        <w:t>D</w:t>
      </w:r>
      <w:r w:rsidRPr="00FD29FB">
        <w:t>．电灯</w:t>
      </w:r>
      <w:r w:rsidRPr="00FD29FB">
        <w:t>L</w:t>
      </w:r>
      <w:r w:rsidRPr="00FD29FB">
        <w:t>短路</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32</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color w:val="FF0000"/>
          <w:szCs w:val="21"/>
        </w:rPr>
        <w:t>咸宁）</w:t>
      </w:r>
      <w:r w:rsidRPr="00961B0A">
        <w:rPr>
          <w:szCs w:val="21"/>
        </w:rPr>
        <w:t>安全教育已越来越引起学校和社会各界的高度重视，并开展了一系列丰富多彩的教育活动。在某校一次安全用电知识的</w:t>
      </w:r>
      <w:r w:rsidRPr="00961B0A">
        <w:rPr>
          <w:rFonts w:eastAsia="Times New Roman"/>
          <w:szCs w:val="21"/>
        </w:rPr>
        <w:t>“</w:t>
      </w:r>
      <w:r w:rsidRPr="00961B0A">
        <w:rPr>
          <w:szCs w:val="21"/>
        </w:rPr>
        <w:t>对</w:t>
      </w:r>
      <w:r w:rsidRPr="00961B0A">
        <w:rPr>
          <w:rFonts w:eastAsia="Times New Roman"/>
          <w:szCs w:val="21"/>
        </w:rPr>
        <w:t>”</w:t>
      </w:r>
      <w:r w:rsidRPr="00961B0A">
        <w:rPr>
          <w:szCs w:val="21"/>
        </w:rPr>
        <w:t>、</w:t>
      </w:r>
      <w:r w:rsidRPr="00961B0A">
        <w:rPr>
          <w:rFonts w:eastAsia="Times New Roman"/>
          <w:szCs w:val="21"/>
        </w:rPr>
        <w:t>“</w:t>
      </w:r>
      <w:r w:rsidRPr="00961B0A">
        <w:rPr>
          <w:szCs w:val="21"/>
        </w:rPr>
        <w:t>错</w:t>
      </w:r>
      <w:r w:rsidRPr="00961B0A">
        <w:rPr>
          <w:rFonts w:eastAsia="Times New Roman"/>
          <w:szCs w:val="21"/>
        </w:rPr>
        <w:t>”</w:t>
      </w:r>
      <w:r w:rsidRPr="00961B0A">
        <w:rPr>
          <w:szCs w:val="21"/>
        </w:rPr>
        <w:t>抢答比赛中，以下选项应叫答</w:t>
      </w:r>
      <w:r w:rsidRPr="00961B0A">
        <w:rPr>
          <w:rFonts w:eastAsia="Times New Roman"/>
          <w:szCs w:val="21"/>
        </w:rPr>
        <w:t>“</w:t>
      </w:r>
      <w:r w:rsidRPr="00961B0A">
        <w:rPr>
          <w:szCs w:val="21"/>
        </w:rPr>
        <w:t>对</w:t>
      </w:r>
      <w:r w:rsidRPr="00961B0A">
        <w:rPr>
          <w:rFonts w:eastAsia="Times New Roman"/>
          <w:szCs w:val="21"/>
        </w:rPr>
        <w:t>”</w:t>
      </w:r>
      <w:r w:rsidRPr="00961B0A">
        <w:rPr>
          <w:szCs w:val="21"/>
        </w:rPr>
        <w:t>的是</w:t>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．有时可在电线上晾哂衣服</w:t>
      </w:r>
    </w:p>
    <w:p w:rsidR="00A977B7" w:rsidRPr="00961B0A" w:rsidRDefault="00A977B7" w:rsidP="00A977B7">
      <w:pPr>
        <w:wordWrap w:val="0"/>
        <w:spacing w:line="360" w:lineRule="auto"/>
        <w:ind w:leftChars="200" w:left="420"/>
        <w:textAlignment w:val="center"/>
        <w:rPr>
          <w:szCs w:val="21"/>
        </w:rPr>
      </w:pPr>
      <w:r w:rsidRPr="00961B0A">
        <w:rPr>
          <w:szCs w:val="21"/>
        </w:rPr>
        <w:t>B</w:t>
      </w:r>
      <w:r w:rsidRPr="00961B0A">
        <w:rPr>
          <w:szCs w:val="21"/>
        </w:rPr>
        <w:t>．熔丝烧断后，可用铜丝代替接上</w:t>
      </w:r>
    </w:p>
    <w:p w:rsidR="00A977B7" w:rsidRPr="00961B0A" w:rsidRDefault="00A977B7" w:rsidP="00A977B7">
      <w:pPr>
        <w:wordWrap w:val="0"/>
        <w:spacing w:line="360" w:lineRule="auto"/>
        <w:ind w:leftChars="200" w:left="420"/>
        <w:textAlignment w:val="center"/>
        <w:rPr>
          <w:szCs w:val="21"/>
        </w:rPr>
      </w:pPr>
      <w:r w:rsidRPr="00961B0A">
        <w:rPr>
          <w:szCs w:val="21"/>
        </w:rPr>
        <w:t>C</w:t>
      </w:r>
      <w:r w:rsidRPr="00961B0A">
        <w:rPr>
          <w:szCs w:val="21"/>
        </w:rPr>
        <w:t>．控制电灯的开关应接在零线上</w:t>
      </w:r>
    </w:p>
    <w:p w:rsidR="00A977B7" w:rsidRPr="00961B0A" w:rsidRDefault="00A977B7" w:rsidP="00A977B7">
      <w:pPr>
        <w:wordWrap w:val="0"/>
        <w:spacing w:line="360" w:lineRule="auto"/>
        <w:ind w:leftChars="200" w:left="420"/>
        <w:textAlignment w:val="center"/>
        <w:rPr>
          <w:szCs w:val="21"/>
        </w:rPr>
      </w:pPr>
      <w:r w:rsidRPr="00961B0A">
        <w:rPr>
          <w:szCs w:val="21"/>
        </w:rPr>
        <w:t>D</w:t>
      </w:r>
      <w:r w:rsidRPr="00961B0A">
        <w:rPr>
          <w:szCs w:val="21"/>
        </w:rPr>
        <w:t>．发现有人触电，应立即断开电源开关，切断电路</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33</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武汉</w:t>
      </w:r>
      <w:r w:rsidRPr="00961B0A">
        <w:rPr>
          <w:rFonts w:eastAsia="楷体"/>
          <w:color w:val="FF0000"/>
          <w:szCs w:val="21"/>
        </w:rPr>
        <w:t>）</w:t>
      </w:r>
      <w:r w:rsidRPr="00961B0A">
        <w:rPr>
          <w:szCs w:val="21"/>
        </w:rPr>
        <w:t>一种试电笔的构造如图所示，下列关于它的作用和使用描述正确的是</w:t>
      </w:r>
    </w:p>
    <w:p w:rsidR="00A977B7" w:rsidRPr="00961B0A" w:rsidRDefault="00A977B7" w:rsidP="00A977B7">
      <w:pPr>
        <w:spacing w:line="360" w:lineRule="auto"/>
        <w:ind w:leftChars="200" w:left="420"/>
        <w:jc w:val="center"/>
        <w:textAlignment w:val="center"/>
        <w:rPr>
          <w:szCs w:val="21"/>
        </w:rPr>
      </w:pPr>
      <w:r>
        <w:rPr>
          <w:noProof/>
          <w:szCs w:val="21"/>
        </w:rPr>
        <w:lastRenderedPageBreak/>
        <w:drawing>
          <wp:inline distT="0" distB="0" distL="0" distR="0">
            <wp:extent cx="933450" cy="1257300"/>
            <wp:effectExtent l="0" t="0" r="0" b="0"/>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33450" cy="1257300"/>
                    </a:xfrm>
                    <a:prstGeom prst="rect">
                      <a:avLst/>
                    </a:prstGeom>
                    <a:noFill/>
                    <a:ln>
                      <a:noFill/>
                    </a:ln>
                  </pic:spPr>
                </pic:pic>
              </a:graphicData>
            </a:graphic>
          </wp:inline>
        </w:drawing>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．试电笔可用来测试物体是带正电还是带负电</w:t>
      </w:r>
    </w:p>
    <w:p w:rsidR="00A977B7" w:rsidRPr="00961B0A" w:rsidRDefault="00A977B7" w:rsidP="00A977B7">
      <w:pPr>
        <w:wordWrap w:val="0"/>
        <w:spacing w:line="360" w:lineRule="auto"/>
        <w:ind w:leftChars="200" w:left="420"/>
        <w:textAlignment w:val="center"/>
        <w:rPr>
          <w:szCs w:val="21"/>
        </w:rPr>
      </w:pPr>
      <w:r w:rsidRPr="00961B0A">
        <w:rPr>
          <w:szCs w:val="21"/>
        </w:rPr>
        <w:t>B</w:t>
      </w:r>
      <w:r w:rsidRPr="00961B0A">
        <w:rPr>
          <w:szCs w:val="21"/>
        </w:rPr>
        <w:t>．试电笔通常也用来检查电气设备的外壳是否带电</w:t>
      </w:r>
    </w:p>
    <w:p w:rsidR="00A977B7" w:rsidRPr="00961B0A" w:rsidRDefault="00A977B7" w:rsidP="00A977B7">
      <w:pPr>
        <w:wordWrap w:val="0"/>
        <w:spacing w:line="360" w:lineRule="auto"/>
        <w:ind w:leftChars="200" w:left="420"/>
        <w:textAlignment w:val="center"/>
        <w:rPr>
          <w:szCs w:val="21"/>
        </w:rPr>
      </w:pPr>
      <w:r w:rsidRPr="00961B0A">
        <w:rPr>
          <w:szCs w:val="21"/>
        </w:rPr>
        <w:t>C</w:t>
      </w:r>
      <w:r w:rsidRPr="00961B0A">
        <w:rPr>
          <w:szCs w:val="21"/>
        </w:rPr>
        <w:t>．使用时手指不能碰到金属笔卡</w:t>
      </w:r>
    </w:p>
    <w:p w:rsidR="00A977B7" w:rsidRPr="00961B0A" w:rsidRDefault="00A977B7" w:rsidP="00A977B7">
      <w:pPr>
        <w:wordWrap w:val="0"/>
        <w:spacing w:line="360" w:lineRule="auto"/>
        <w:ind w:leftChars="200" w:left="420"/>
        <w:textAlignment w:val="center"/>
        <w:rPr>
          <w:szCs w:val="21"/>
        </w:rPr>
      </w:pPr>
      <w:r w:rsidRPr="00961B0A">
        <w:rPr>
          <w:szCs w:val="21"/>
        </w:rPr>
        <w:t>D</w:t>
      </w:r>
      <w:r w:rsidRPr="00961B0A">
        <w:rPr>
          <w:szCs w:val="21"/>
        </w:rPr>
        <w:t>．使用时人不会触电是因为试电笔氖管中的氖气不会导电</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34</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乐山</w:t>
      </w:r>
      <w:r w:rsidRPr="00961B0A">
        <w:rPr>
          <w:rFonts w:eastAsia="楷体"/>
          <w:color w:val="FF0000"/>
          <w:szCs w:val="21"/>
        </w:rPr>
        <w:t>）</w:t>
      </w:r>
      <w:r w:rsidRPr="00961B0A">
        <w:rPr>
          <w:szCs w:val="21"/>
        </w:rPr>
        <w:t>关于家庭用电及安全常识。下列说法正确的是</w:t>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．低于</w:t>
      </w:r>
      <w:r w:rsidRPr="00961B0A">
        <w:rPr>
          <w:rFonts w:eastAsia="Times New Roman"/>
          <w:szCs w:val="21"/>
        </w:rPr>
        <w:t>220 V</w:t>
      </w:r>
      <w:r w:rsidRPr="00961B0A">
        <w:rPr>
          <w:szCs w:val="21"/>
        </w:rPr>
        <w:t>的电压对人体是安全的</w:t>
      </w:r>
    </w:p>
    <w:p w:rsidR="00A977B7" w:rsidRPr="00961B0A" w:rsidRDefault="00A977B7" w:rsidP="00A977B7">
      <w:pPr>
        <w:wordWrap w:val="0"/>
        <w:spacing w:line="360" w:lineRule="auto"/>
        <w:ind w:leftChars="200" w:left="420"/>
        <w:textAlignment w:val="center"/>
        <w:rPr>
          <w:szCs w:val="21"/>
        </w:rPr>
      </w:pPr>
      <w:r w:rsidRPr="00961B0A">
        <w:rPr>
          <w:szCs w:val="21"/>
        </w:rPr>
        <w:t>B</w:t>
      </w:r>
      <w:r w:rsidRPr="00961B0A">
        <w:rPr>
          <w:szCs w:val="21"/>
        </w:rPr>
        <w:t>．家庭电路中，各用电器都是串联在电路中的</w:t>
      </w:r>
    </w:p>
    <w:p w:rsidR="00A977B7" w:rsidRPr="00961B0A" w:rsidRDefault="00A977B7" w:rsidP="00A977B7">
      <w:pPr>
        <w:wordWrap w:val="0"/>
        <w:spacing w:line="360" w:lineRule="auto"/>
        <w:ind w:leftChars="200" w:left="420"/>
        <w:textAlignment w:val="center"/>
        <w:rPr>
          <w:szCs w:val="21"/>
        </w:rPr>
      </w:pPr>
      <w:r w:rsidRPr="00961B0A">
        <w:rPr>
          <w:szCs w:val="21"/>
        </w:rPr>
        <w:t>C</w:t>
      </w:r>
      <w:r w:rsidRPr="00961B0A">
        <w:rPr>
          <w:szCs w:val="21"/>
        </w:rPr>
        <w:t>．控制用电器的开关应该接在该用电器和零线之间</w:t>
      </w:r>
    </w:p>
    <w:p w:rsidR="00A977B7" w:rsidRPr="00961B0A" w:rsidRDefault="00A977B7" w:rsidP="00A977B7">
      <w:pPr>
        <w:wordWrap w:val="0"/>
        <w:spacing w:line="360" w:lineRule="auto"/>
        <w:ind w:leftChars="200" w:left="420"/>
        <w:textAlignment w:val="center"/>
        <w:rPr>
          <w:szCs w:val="21"/>
        </w:rPr>
      </w:pPr>
      <w:r w:rsidRPr="00961B0A">
        <w:rPr>
          <w:szCs w:val="21"/>
        </w:rPr>
        <w:t>D</w:t>
      </w:r>
      <w:r w:rsidRPr="00961B0A">
        <w:rPr>
          <w:szCs w:val="21"/>
        </w:rPr>
        <w:t>．外壳为金属的用电器，用三线插头是防止漏电而采取的安全措施</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35</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滨州</w:t>
      </w:r>
      <w:r w:rsidRPr="00961B0A">
        <w:rPr>
          <w:rFonts w:eastAsia="楷体"/>
          <w:color w:val="FF0000"/>
          <w:szCs w:val="21"/>
        </w:rPr>
        <w:t>）</w:t>
      </w:r>
      <w:r w:rsidRPr="00961B0A">
        <w:rPr>
          <w:szCs w:val="21"/>
        </w:rPr>
        <w:t>下列关于生活用电的说法中错误的是</w:t>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．使用测电笔时，人体要接触笔尾金属体，但绝不能接触笔尖金属体</w:t>
      </w:r>
    </w:p>
    <w:p w:rsidR="00A977B7" w:rsidRPr="00961B0A" w:rsidRDefault="00A977B7" w:rsidP="00A977B7">
      <w:pPr>
        <w:wordWrap w:val="0"/>
        <w:spacing w:line="360" w:lineRule="auto"/>
        <w:ind w:leftChars="200" w:left="420"/>
        <w:textAlignment w:val="center"/>
        <w:rPr>
          <w:szCs w:val="21"/>
        </w:rPr>
      </w:pPr>
      <w:r w:rsidRPr="00961B0A">
        <w:rPr>
          <w:szCs w:val="21"/>
        </w:rPr>
        <w:t>B</w:t>
      </w:r>
      <w:r w:rsidRPr="00961B0A">
        <w:rPr>
          <w:szCs w:val="21"/>
        </w:rPr>
        <w:t>．控制用电器的开关要连接在火线和用电器之间</w:t>
      </w:r>
    </w:p>
    <w:p w:rsidR="00A977B7" w:rsidRPr="00961B0A" w:rsidRDefault="00A977B7" w:rsidP="00A977B7">
      <w:pPr>
        <w:wordWrap w:val="0"/>
        <w:spacing w:line="360" w:lineRule="auto"/>
        <w:ind w:leftChars="200" w:left="420"/>
        <w:textAlignment w:val="center"/>
        <w:rPr>
          <w:szCs w:val="21"/>
        </w:rPr>
      </w:pPr>
      <w:r w:rsidRPr="00961B0A">
        <w:rPr>
          <w:szCs w:val="21"/>
        </w:rPr>
        <w:t>C</w:t>
      </w:r>
      <w:r w:rsidRPr="00961B0A">
        <w:rPr>
          <w:szCs w:val="21"/>
        </w:rPr>
        <w:t>．家庭电路中空气开关跳闸，一定是由于电路短路引起的</w:t>
      </w:r>
    </w:p>
    <w:p w:rsidR="00A977B7" w:rsidRPr="00961B0A" w:rsidRDefault="00A977B7" w:rsidP="00A977B7">
      <w:pPr>
        <w:wordWrap w:val="0"/>
        <w:spacing w:line="360" w:lineRule="auto"/>
        <w:ind w:leftChars="200" w:left="420"/>
        <w:textAlignment w:val="center"/>
        <w:rPr>
          <w:szCs w:val="21"/>
        </w:rPr>
      </w:pPr>
      <w:r w:rsidRPr="00961B0A">
        <w:rPr>
          <w:szCs w:val="21"/>
        </w:rPr>
        <w:t>D</w:t>
      </w:r>
      <w:r w:rsidRPr="00961B0A">
        <w:rPr>
          <w:szCs w:val="21"/>
        </w:rPr>
        <w:t>．安全用电要做到不接触低压带电体，不靠近高压带电体</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36</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枣庄</w:t>
      </w:r>
      <w:r w:rsidRPr="00961B0A">
        <w:rPr>
          <w:rFonts w:eastAsia="楷体"/>
          <w:color w:val="FF0000"/>
          <w:szCs w:val="21"/>
        </w:rPr>
        <w:t>）</w:t>
      </w:r>
      <w:r w:rsidRPr="00961B0A">
        <w:rPr>
          <w:szCs w:val="21"/>
        </w:rPr>
        <w:t>在生活中，我们有时会遇到以下几种情况，在下述情况中可能引起家庭电路中空气开关跳闸的是</w:t>
      </w:r>
    </w:p>
    <w:p w:rsidR="00A977B7" w:rsidRPr="00961B0A" w:rsidRDefault="00A977B7" w:rsidP="00A977B7">
      <w:pPr>
        <w:wordWrap w:val="0"/>
        <w:spacing w:line="360" w:lineRule="auto"/>
        <w:ind w:leftChars="200" w:left="420"/>
        <w:textAlignment w:val="center"/>
        <w:rPr>
          <w:szCs w:val="21"/>
        </w:rPr>
      </w:pPr>
      <w:r w:rsidRPr="00961B0A">
        <w:rPr>
          <w:szCs w:val="21"/>
        </w:rPr>
        <w:t>（</w:t>
      </w:r>
      <w:r w:rsidRPr="00961B0A">
        <w:rPr>
          <w:rFonts w:eastAsia="Times New Roman"/>
          <w:szCs w:val="21"/>
        </w:rPr>
        <w:t>1</w:t>
      </w:r>
      <w:r w:rsidRPr="00961B0A">
        <w:rPr>
          <w:szCs w:val="21"/>
        </w:rPr>
        <w:t>）电路中增加大功率的用电器；</w:t>
      </w:r>
    </w:p>
    <w:p w:rsidR="00A977B7" w:rsidRPr="00961B0A" w:rsidRDefault="00A977B7" w:rsidP="00A977B7">
      <w:pPr>
        <w:wordWrap w:val="0"/>
        <w:spacing w:line="360" w:lineRule="auto"/>
        <w:ind w:leftChars="200" w:left="420"/>
        <w:textAlignment w:val="center"/>
        <w:rPr>
          <w:szCs w:val="21"/>
        </w:rPr>
      </w:pPr>
      <w:r w:rsidRPr="00961B0A">
        <w:rPr>
          <w:szCs w:val="21"/>
        </w:rPr>
        <w:t>（</w:t>
      </w:r>
      <w:r w:rsidRPr="00961B0A">
        <w:rPr>
          <w:rFonts w:eastAsia="Times New Roman"/>
          <w:szCs w:val="21"/>
        </w:rPr>
        <w:t>2</w:t>
      </w:r>
      <w:r w:rsidRPr="00961B0A">
        <w:rPr>
          <w:szCs w:val="21"/>
        </w:rPr>
        <w:t>）插座中的两个线头相碰；</w:t>
      </w:r>
    </w:p>
    <w:p w:rsidR="00A977B7" w:rsidRPr="00961B0A" w:rsidRDefault="00A977B7" w:rsidP="00A977B7">
      <w:pPr>
        <w:wordWrap w:val="0"/>
        <w:spacing w:line="360" w:lineRule="auto"/>
        <w:ind w:leftChars="200" w:left="420"/>
        <w:textAlignment w:val="center"/>
        <w:rPr>
          <w:szCs w:val="21"/>
        </w:rPr>
      </w:pPr>
      <w:r w:rsidRPr="00961B0A">
        <w:rPr>
          <w:szCs w:val="21"/>
        </w:rPr>
        <w:t>（</w:t>
      </w:r>
      <w:r w:rsidRPr="00961B0A">
        <w:rPr>
          <w:rFonts w:eastAsia="Times New Roman"/>
          <w:szCs w:val="21"/>
        </w:rPr>
        <w:t>3</w:t>
      </w:r>
      <w:r w:rsidRPr="00961B0A">
        <w:rPr>
          <w:szCs w:val="21"/>
        </w:rPr>
        <w:t>）开关中的两个线头相碰；</w:t>
      </w:r>
    </w:p>
    <w:p w:rsidR="00A977B7" w:rsidRPr="00961B0A" w:rsidRDefault="00A977B7" w:rsidP="00A977B7">
      <w:pPr>
        <w:wordWrap w:val="0"/>
        <w:spacing w:line="360" w:lineRule="auto"/>
        <w:ind w:leftChars="200" w:left="420"/>
        <w:textAlignment w:val="center"/>
        <w:rPr>
          <w:szCs w:val="21"/>
        </w:rPr>
      </w:pPr>
      <w:r w:rsidRPr="00961B0A">
        <w:rPr>
          <w:szCs w:val="21"/>
        </w:rPr>
        <w:t>（</w:t>
      </w:r>
      <w:r w:rsidRPr="00961B0A">
        <w:rPr>
          <w:rFonts w:eastAsia="Times New Roman"/>
          <w:szCs w:val="21"/>
        </w:rPr>
        <w:t>4</w:t>
      </w:r>
      <w:r w:rsidRPr="00961B0A">
        <w:rPr>
          <w:szCs w:val="21"/>
        </w:rPr>
        <w:t>）户外输电线绝缘皮破损。</w:t>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w:t>
      </w:r>
      <w:r w:rsidRPr="00961B0A">
        <w:rPr>
          <w:rFonts w:eastAsia="Times New Roman"/>
          <w:szCs w:val="21"/>
        </w:rPr>
        <w:t>1</w:t>
      </w:r>
      <w:r w:rsidRPr="00961B0A">
        <w:rPr>
          <w:szCs w:val="21"/>
        </w:rPr>
        <w:t>）和（</w:t>
      </w:r>
      <w:r w:rsidRPr="00961B0A">
        <w:rPr>
          <w:rFonts w:eastAsia="Times New Roman"/>
          <w:szCs w:val="21"/>
        </w:rPr>
        <w:t>2</w:t>
      </w:r>
      <w:r w:rsidRPr="00961B0A">
        <w:rPr>
          <w:szCs w:val="21"/>
        </w:rPr>
        <w:t>）</w:t>
      </w:r>
      <w:r w:rsidRPr="00961B0A">
        <w:rPr>
          <w:szCs w:val="21"/>
        </w:rPr>
        <w:tab/>
        <w:t>B</w:t>
      </w:r>
      <w:r w:rsidRPr="00961B0A">
        <w:rPr>
          <w:szCs w:val="21"/>
        </w:rPr>
        <w:t>．（</w:t>
      </w:r>
      <w:r w:rsidRPr="00961B0A">
        <w:rPr>
          <w:rFonts w:eastAsia="Times New Roman"/>
          <w:szCs w:val="21"/>
        </w:rPr>
        <w:t>2</w:t>
      </w:r>
      <w:r w:rsidRPr="00961B0A">
        <w:rPr>
          <w:szCs w:val="21"/>
        </w:rPr>
        <w:t>）和（</w:t>
      </w:r>
      <w:r w:rsidRPr="00961B0A">
        <w:rPr>
          <w:rFonts w:eastAsia="Times New Roman"/>
          <w:szCs w:val="21"/>
        </w:rPr>
        <w:t>3</w:t>
      </w:r>
      <w:r w:rsidRPr="00961B0A">
        <w:rPr>
          <w:szCs w:val="21"/>
        </w:rPr>
        <w:t>）</w:t>
      </w:r>
      <w:r w:rsidRPr="00961B0A">
        <w:rPr>
          <w:szCs w:val="21"/>
        </w:rPr>
        <w:tab/>
        <w:t>C</w:t>
      </w:r>
      <w:r w:rsidRPr="00961B0A">
        <w:rPr>
          <w:szCs w:val="21"/>
        </w:rPr>
        <w:t>．（</w:t>
      </w:r>
      <w:r w:rsidRPr="00961B0A">
        <w:rPr>
          <w:rFonts w:eastAsia="Times New Roman"/>
          <w:szCs w:val="21"/>
        </w:rPr>
        <w:t>1</w:t>
      </w:r>
      <w:r w:rsidRPr="00961B0A">
        <w:rPr>
          <w:szCs w:val="21"/>
        </w:rPr>
        <w:t>）和（</w:t>
      </w:r>
      <w:r w:rsidRPr="00961B0A">
        <w:rPr>
          <w:rFonts w:eastAsia="Times New Roman"/>
          <w:szCs w:val="21"/>
        </w:rPr>
        <w:t>3</w:t>
      </w:r>
      <w:r w:rsidRPr="00961B0A">
        <w:rPr>
          <w:szCs w:val="21"/>
        </w:rPr>
        <w:t>）</w:t>
      </w:r>
      <w:r w:rsidRPr="00961B0A">
        <w:rPr>
          <w:szCs w:val="21"/>
        </w:rPr>
        <w:tab/>
        <w:t>D</w:t>
      </w:r>
      <w:r w:rsidRPr="00961B0A">
        <w:rPr>
          <w:szCs w:val="21"/>
        </w:rPr>
        <w:t>．（</w:t>
      </w:r>
      <w:r w:rsidRPr="00961B0A">
        <w:rPr>
          <w:rFonts w:eastAsia="Times New Roman"/>
          <w:szCs w:val="21"/>
        </w:rPr>
        <w:t>2</w:t>
      </w:r>
      <w:r w:rsidRPr="00961B0A">
        <w:rPr>
          <w:szCs w:val="21"/>
        </w:rPr>
        <w:t>）和（</w:t>
      </w:r>
      <w:r w:rsidRPr="00961B0A">
        <w:rPr>
          <w:rFonts w:eastAsia="Times New Roman"/>
          <w:szCs w:val="21"/>
        </w:rPr>
        <w:t>4</w:t>
      </w:r>
      <w:r w:rsidRPr="00961B0A">
        <w:rPr>
          <w:szCs w:val="21"/>
        </w:rPr>
        <w:t>）</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37</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威海</w:t>
      </w:r>
      <w:r w:rsidRPr="00961B0A">
        <w:rPr>
          <w:rFonts w:eastAsia="楷体"/>
          <w:color w:val="FF0000"/>
          <w:szCs w:val="21"/>
        </w:rPr>
        <w:t>）</w:t>
      </w:r>
      <w:r w:rsidRPr="00961B0A">
        <w:rPr>
          <w:szCs w:val="21"/>
        </w:rPr>
        <w:t>下列关于家庭电路和安全用电常识的说法，错误的是</w:t>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．开关应该接在火线与灯泡之间</w:t>
      </w:r>
    </w:p>
    <w:p w:rsidR="00A977B7" w:rsidRPr="00961B0A" w:rsidRDefault="00A977B7" w:rsidP="00A977B7">
      <w:pPr>
        <w:wordWrap w:val="0"/>
        <w:spacing w:line="360" w:lineRule="auto"/>
        <w:ind w:leftChars="200" w:left="420"/>
        <w:textAlignment w:val="center"/>
        <w:rPr>
          <w:szCs w:val="21"/>
        </w:rPr>
      </w:pPr>
      <w:r w:rsidRPr="00961B0A">
        <w:rPr>
          <w:szCs w:val="21"/>
        </w:rPr>
        <w:t>B</w:t>
      </w:r>
      <w:r w:rsidRPr="00961B0A">
        <w:rPr>
          <w:szCs w:val="21"/>
        </w:rPr>
        <w:t>．若空气开关</w:t>
      </w:r>
      <w:r w:rsidRPr="00961B0A">
        <w:rPr>
          <w:rFonts w:eastAsia="Times New Roman"/>
          <w:szCs w:val="21"/>
        </w:rPr>
        <w:t>“</w:t>
      </w:r>
      <w:r w:rsidRPr="00961B0A">
        <w:rPr>
          <w:szCs w:val="21"/>
        </w:rPr>
        <w:t>跳闸</w:t>
      </w:r>
      <w:r w:rsidRPr="00961B0A">
        <w:rPr>
          <w:rFonts w:eastAsia="Times New Roman"/>
          <w:szCs w:val="21"/>
        </w:rPr>
        <w:t>”</w:t>
      </w:r>
      <w:r w:rsidRPr="00961B0A">
        <w:rPr>
          <w:szCs w:val="21"/>
        </w:rPr>
        <w:t>，一定是使用了大功率用电器</w:t>
      </w:r>
    </w:p>
    <w:p w:rsidR="00A977B7" w:rsidRPr="00961B0A" w:rsidRDefault="00A977B7" w:rsidP="00A977B7">
      <w:pPr>
        <w:wordWrap w:val="0"/>
        <w:spacing w:line="360" w:lineRule="auto"/>
        <w:ind w:leftChars="200" w:left="420"/>
        <w:textAlignment w:val="center"/>
        <w:rPr>
          <w:szCs w:val="21"/>
        </w:rPr>
      </w:pPr>
      <w:r w:rsidRPr="00961B0A">
        <w:rPr>
          <w:szCs w:val="21"/>
        </w:rPr>
        <w:t>C</w:t>
      </w:r>
      <w:r w:rsidRPr="00961B0A">
        <w:rPr>
          <w:szCs w:val="21"/>
        </w:rPr>
        <w:t>．使用试电笔判断火线、零线时，手要按住笔尾金属体</w:t>
      </w:r>
    </w:p>
    <w:p w:rsidR="00A977B7" w:rsidRPr="00961B0A" w:rsidRDefault="00A977B7" w:rsidP="00A977B7">
      <w:pPr>
        <w:wordWrap w:val="0"/>
        <w:spacing w:line="360" w:lineRule="auto"/>
        <w:ind w:leftChars="200" w:left="420"/>
        <w:textAlignment w:val="center"/>
        <w:rPr>
          <w:szCs w:val="21"/>
        </w:rPr>
      </w:pPr>
      <w:r w:rsidRPr="00961B0A">
        <w:rPr>
          <w:szCs w:val="21"/>
        </w:rPr>
        <w:lastRenderedPageBreak/>
        <w:t>D</w:t>
      </w:r>
      <w:r w:rsidRPr="00961B0A">
        <w:rPr>
          <w:szCs w:val="21"/>
        </w:rPr>
        <w:t>．使用三线插头和三孔插座的目的，是将用电器的金属外壳与大地相连</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38</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绍兴</w:t>
      </w:r>
      <w:r w:rsidRPr="00961B0A">
        <w:rPr>
          <w:rFonts w:eastAsia="楷体"/>
          <w:color w:val="FF0000"/>
          <w:szCs w:val="21"/>
        </w:rPr>
        <w:t>）</w:t>
      </w:r>
      <w:r w:rsidRPr="00961B0A">
        <w:rPr>
          <w:szCs w:val="21"/>
        </w:rPr>
        <w:t>下列有关家庭电路的说法正确的是</w:t>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．家庭电路中的插座应与用电器串联</w:t>
      </w:r>
    </w:p>
    <w:p w:rsidR="00A977B7" w:rsidRPr="00961B0A" w:rsidRDefault="00A977B7" w:rsidP="00A977B7">
      <w:pPr>
        <w:wordWrap w:val="0"/>
        <w:spacing w:line="360" w:lineRule="auto"/>
        <w:ind w:leftChars="200" w:left="420"/>
        <w:textAlignment w:val="center"/>
        <w:rPr>
          <w:szCs w:val="21"/>
        </w:rPr>
      </w:pPr>
      <w:r w:rsidRPr="00961B0A">
        <w:rPr>
          <w:szCs w:val="21"/>
        </w:rPr>
        <w:t>B</w:t>
      </w:r>
      <w:r w:rsidRPr="00961B0A">
        <w:rPr>
          <w:szCs w:val="21"/>
        </w:rPr>
        <w:t>．家庭电路的电压对于人体是安全的</w:t>
      </w:r>
    </w:p>
    <w:p w:rsidR="00A977B7" w:rsidRPr="00961B0A" w:rsidRDefault="00A977B7" w:rsidP="00A977B7">
      <w:pPr>
        <w:wordWrap w:val="0"/>
        <w:spacing w:line="360" w:lineRule="auto"/>
        <w:ind w:leftChars="200" w:left="420"/>
        <w:textAlignment w:val="center"/>
        <w:rPr>
          <w:szCs w:val="21"/>
        </w:rPr>
      </w:pPr>
      <w:r w:rsidRPr="00961B0A">
        <w:rPr>
          <w:szCs w:val="21"/>
        </w:rPr>
        <w:t>C</w:t>
      </w:r>
      <w:r w:rsidRPr="00961B0A">
        <w:rPr>
          <w:szCs w:val="21"/>
        </w:rPr>
        <w:t>．测电笔可以辨别零线与地线</w:t>
      </w:r>
    </w:p>
    <w:p w:rsidR="00A977B7" w:rsidRPr="00961B0A" w:rsidRDefault="00A977B7" w:rsidP="00A977B7">
      <w:pPr>
        <w:wordWrap w:val="0"/>
        <w:spacing w:line="360" w:lineRule="auto"/>
        <w:ind w:leftChars="200" w:left="420"/>
        <w:textAlignment w:val="center"/>
        <w:rPr>
          <w:szCs w:val="21"/>
        </w:rPr>
      </w:pPr>
      <w:r w:rsidRPr="00961B0A">
        <w:rPr>
          <w:szCs w:val="21"/>
        </w:rPr>
        <w:t>D</w:t>
      </w:r>
      <w:r w:rsidRPr="00961B0A">
        <w:rPr>
          <w:szCs w:val="21"/>
        </w:rPr>
        <w:t>．电能表用来测量用户消耗的电能</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39</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常德</w:t>
      </w:r>
      <w:r w:rsidRPr="00961B0A">
        <w:rPr>
          <w:rFonts w:eastAsia="楷体"/>
          <w:color w:val="FF0000"/>
          <w:szCs w:val="21"/>
        </w:rPr>
        <w:t>）</w:t>
      </w:r>
      <w:r w:rsidRPr="00961B0A">
        <w:rPr>
          <w:szCs w:val="21"/>
        </w:rPr>
        <w:t>当代家庭的生活离不开电，但也时常因为用电不规范造成火灾，以下用电措施不可能造成火灾的是</w:t>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．同时使用许多大功率用电器</w:t>
      </w:r>
    </w:p>
    <w:p w:rsidR="00A977B7" w:rsidRPr="00961B0A" w:rsidRDefault="00A977B7" w:rsidP="00A977B7">
      <w:pPr>
        <w:wordWrap w:val="0"/>
        <w:spacing w:line="360" w:lineRule="auto"/>
        <w:ind w:leftChars="200" w:left="420"/>
        <w:textAlignment w:val="center"/>
        <w:rPr>
          <w:szCs w:val="21"/>
        </w:rPr>
      </w:pPr>
      <w:r w:rsidRPr="00961B0A">
        <w:rPr>
          <w:szCs w:val="21"/>
        </w:rPr>
        <w:t>B</w:t>
      </w:r>
      <w:r w:rsidRPr="00961B0A">
        <w:rPr>
          <w:szCs w:val="21"/>
        </w:rPr>
        <w:t>．电线绝缘皮破损后用普通胶带包裹</w:t>
      </w:r>
    </w:p>
    <w:p w:rsidR="00A977B7" w:rsidRPr="00961B0A" w:rsidRDefault="00A977B7" w:rsidP="00A977B7">
      <w:pPr>
        <w:wordWrap w:val="0"/>
        <w:spacing w:line="360" w:lineRule="auto"/>
        <w:ind w:leftChars="200" w:left="420"/>
        <w:textAlignment w:val="center"/>
        <w:rPr>
          <w:szCs w:val="21"/>
        </w:rPr>
      </w:pPr>
      <w:r w:rsidRPr="00961B0A">
        <w:rPr>
          <w:szCs w:val="21"/>
        </w:rPr>
        <w:t>C</w:t>
      </w:r>
      <w:r w:rsidRPr="00961B0A">
        <w:rPr>
          <w:szCs w:val="21"/>
        </w:rPr>
        <w:t>．电冰箱的金属外壳接地</w:t>
      </w:r>
    </w:p>
    <w:p w:rsidR="00A977B7" w:rsidRPr="00961B0A" w:rsidRDefault="00A977B7" w:rsidP="00A977B7">
      <w:pPr>
        <w:wordWrap w:val="0"/>
        <w:spacing w:line="360" w:lineRule="auto"/>
        <w:ind w:leftChars="200" w:left="420"/>
        <w:textAlignment w:val="center"/>
        <w:rPr>
          <w:szCs w:val="21"/>
        </w:rPr>
      </w:pPr>
      <w:r w:rsidRPr="00961B0A">
        <w:rPr>
          <w:szCs w:val="21"/>
        </w:rPr>
        <w:t>D</w:t>
      </w:r>
      <w:r w:rsidRPr="00961B0A">
        <w:rPr>
          <w:szCs w:val="21"/>
        </w:rPr>
        <w:t>．保险丝熔断后，用铜丝来代替保险丝</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40</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泸州</w:t>
      </w:r>
      <w:r w:rsidRPr="00961B0A">
        <w:rPr>
          <w:rFonts w:eastAsia="楷体"/>
          <w:color w:val="FF0000"/>
          <w:szCs w:val="21"/>
        </w:rPr>
        <w:t>）</w:t>
      </w:r>
      <w:r w:rsidRPr="00961B0A">
        <w:rPr>
          <w:szCs w:val="21"/>
        </w:rPr>
        <w:t>在遇到突发灾害和险情时，下列逃生和急救的方法正确的是</w:t>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．发现家用电器或电线失火时，立即泼水救火</w:t>
      </w:r>
    </w:p>
    <w:p w:rsidR="00A977B7" w:rsidRPr="00961B0A" w:rsidRDefault="00A977B7" w:rsidP="00A977B7">
      <w:pPr>
        <w:wordWrap w:val="0"/>
        <w:spacing w:line="360" w:lineRule="auto"/>
        <w:ind w:leftChars="200" w:left="420"/>
        <w:textAlignment w:val="center"/>
        <w:rPr>
          <w:szCs w:val="21"/>
        </w:rPr>
      </w:pPr>
      <w:r w:rsidRPr="00961B0A">
        <w:rPr>
          <w:szCs w:val="21"/>
        </w:rPr>
        <w:t>B</w:t>
      </w:r>
      <w:r w:rsidRPr="00961B0A">
        <w:rPr>
          <w:szCs w:val="21"/>
        </w:rPr>
        <w:t>．发现有人触电时直接用手拉触电的人体救人</w:t>
      </w:r>
    </w:p>
    <w:p w:rsidR="00A977B7" w:rsidRPr="00961B0A" w:rsidRDefault="00A977B7" w:rsidP="00A977B7">
      <w:pPr>
        <w:wordWrap w:val="0"/>
        <w:spacing w:line="360" w:lineRule="auto"/>
        <w:ind w:leftChars="200" w:left="420"/>
        <w:textAlignment w:val="center"/>
        <w:rPr>
          <w:szCs w:val="21"/>
        </w:rPr>
      </w:pPr>
      <w:r w:rsidRPr="00961B0A">
        <w:rPr>
          <w:szCs w:val="21"/>
        </w:rPr>
        <w:t>C</w:t>
      </w:r>
      <w:r w:rsidRPr="00961B0A">
        <w:rPr>
          <w:szCs w:val="21"/>
        </w:rPr>
        <w:t>．冬天在结冰的湖面上玩耍时听到冰裂的声音，应快速跑步离开</w:t>
      </w:r>
    </w:p>
    <w:p w:rsidR="00A977B7" w:rsidRPr="00961B0A" w:rsidRDefault="00A977B7" w:rsidP="00A977B7">
      <w:pPr>
        <w:wordWrap w:val="0"/>
        <w:spacing w:line="360" w:lineRule="auto"/>
        <w:ind w:leftChars="200" w:left="420"/>
        <w:textAlignment w:val="center"/>
        <w:rPr>
          <w:szCs w:val="21"/>
        </w:rPr>
      </w:pPr>
      <w:r w:rsidRPr="00961B0A">
        <w:rPr>
          <w:szCs w:val="21"/>
        </w:rPr>
        <w:t>D</w:t>
      </w:r>
      <w:r w:rsidRPr="00961B0A">
        <w:rPr>
          <w:szCs w:val="21"/>
        </w:rPr>
        <w:t>．在公交车上遇到火灾打不开车门时，可用逃生锤破窗逃生</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41</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黄石</w:t>
      </w:r>
      <w:r w:rsidRPr="00961B0A">
        <w:rPr>
          <w:rFonts w:eastAsia="楷体"/>
          <w:color w:val="FF0000"/>
          <w:szCs w:val="21"/>
        </w:rPr>
        <w:t>）</w:t>
      </w:r>
      <w:r w:rsidRPr="00961B0A">
        <w:rPr>
          <w:szCs w:val="21"/>
        </w:rPr>
        <w:t>关于安全用电，下列说法正确的是</w:t>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．家用电路中的保险装置应装在零线上</w:t>
      </w:r>
    </w:p>
    <w:p w:rsidR="00A977B7" w:rsidRPr="00961B0A" w:rsidRDefault="00A977B7" w:rsidP="00A977B7">
      <w:pPr>
        <w:wordWrap w:val="0"/>
        <w:spacing w:line="360" w:lineRule="auto"/>
        <w:ind w:leftChars="200" w:left="420"/>
        <w:textAlignment w:val="center"/>
        <w:rPr>
          <w:szCs w:val="21"/>
        </w:rPr>
      </w:pPr>
      <w:r w:rsidRPr="00961B0A">
        <w:rPr>
          <w:szCs w:val="21"/>
        </w:rPr>
        <w:t>B</w:t>
      </w:r>
      <w:r w:rsidRPr="00961B0A">
        <w:rPr>
          <w:szCs w:val="21"/>
        </w:rPr>
        <w:t>．冬天使用烤火器，在人离开时，应将其关闭</w:t>
      </w:r>
    </w:p>
    <w:p w:rsidR="00A977B7" w:rsidRPr="00961B0A" w:rsidRDefault="00A977B7" w:rsidP="00A977B7">
      <w:pPr>
        <w:wordWrap w:val="0"/>
        <w:spacing w:line="360" w:lineRule="auto"/>
        <w:ind w:leftChars="200" w:left="420"/>
        <w:textAlignment w:val="center"/>
        <w:rPr>
          <w:szCs w:val="21"/>
        </w:rPr>
      </w:pPr>
      <w:r w:rsidRPr="00961B0A">
        <w:rPr>
          <w:szCs w:val="21"/>
        </w:rPr>
        <w:t>C</w:t>
      </w:r>
      <w:r w:rsidRPr="00961B0A">
        <w:rPr>
          <w:szCs w:val="21"/>
        </w:rPr>
        <w:t>．可以私自将工厂的动力电路的电接到家中使用</w:t>
      </w:r>
    </w:p>
    <w:p w:rsidR="00A977B7" w:rsidRPr="00961B0A" w:rsidRDefault="00A977B7" w:rsidP="00A977B7">
      <w:pPr>
        <w:wordWrap w:val="0"/>
        <w:spacing w:line="360" w:lineRule="auto"/>
        <w:ind w:leftChars="200" w:left="420"/>
        <w:textAlignment w:val="center"/>
        <w:rPr>
          <w:szCs w:val="21"/>
        </w:rPr>
      </w:pPr>
      <w:r w:rsidRPr="00961B0A">
        <w:rPr>
          <w:szCs w:val="21"/>
        </w:rPr>
        <w:t>D</w:t>
      </w:r>
      <w:r w:rsidRPr="00961B0A">
        <w:rPr>
          <w:szCs w:val="21"/>
        </w:rPr>
        <w:t>．雷雨天气可以打着雨伞在开阔地上行走</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42</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南通</w:t>
      </w:r>
      <w:r w:rsidRPr="00961B0A">
        <w:rPr>
          <w:rFonts w:eastAsia="楷体"/>
          <w:color w:val="FF0000"/>
          <w:szCs w:val="21"/>
        </w:rPr>
        <w:t>）</w:t>
      </w:r>
      <w:r w:rsidRPr="00961B0A">
        <w:rPr>
          <w:szCs w:val="21"/>
        </w:rPr>
        <w:t>关于家庭电路与安全用电，下列说法正确的是</w:t>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．熔丝是由熔点较高的材料制成的</w:t>
      </w:r>
    </w:p>
    <w:p w:rsidR="00A977B7" w:rsidRPr="00961B0A" w:rsidRDefault="00A977B7" w:rsidP="00A977B7">
      <w:pPr>
        <w:wordWrap w:val="0"/>
        <w:spacing w:line="360" w:lineRule="auto"/>
        <w:ind w:leftChars="200" w:left="420"/>
        <w:textAlignment w:val="center"/>
        <w:rPr>
          <w:szCs w:val="21"/>
        </w:rPr>
      </w:pPr>
      <w:r w:rsidRPr="00961B0A">
        <w:rPr>
          <w:szCs w:val="21"/>
        </w:rPr>
        <w:t>B</w:t>
      </w:r>
      <w:r w:rsidRPr="00961B0A">
        <w:rPr>
          <w:szCs w:val="21"/>
        </w:rPr>
        <w:t>．正常情况下火线与大地间的电压为零</w:t>
      </w:r>
    </w:p>
    <w:p w:rsidR="00A977B7" w:rsidRPr="00961B0A" w:rsidRDefault="00A977B7" w:rsidP="00A977B7">
      <w:pPr>
        <w:wordWrap w:val="0"/>
        <w:spacing w:line="360" w:lineRule="auto"/>
        <w:ind w:leftChars="200" w:left="420"/>
        <w:textAlignment w:val="center"/>
        <w:rPr>
          <w:szCs w:val="21"/>
        </w:rPr>
      </w:pPr>
      <w:r w:rsidRPr="00961B0A">
        <w:rPr>
          <w:szCs w:val="21"/>
        </w:rPr>
        <w:t>C</w:t>
      </w:r>
      <w:r w:rsidRPr="00961B0A">
        <w:rPr>
          <w:szCs w:val="21"/>
        </w:rPr>
        <w:t>．用电器的开关必安装在火线上</w:t>
      </w:r>
    </w:p>
    <w:p w:rsidR="00A977B7" w:rsidRPr="00961B0A" w:rsidRDefault="00A977B7" w:rsidP="00A977B7">
      <w:pPr>
        <w:wordWrap w:val="0"/>
        <w:spacing w:line="360" w:lineRule="auto"/>
        <w:ind w:leftChars="200" w:left="420"/>
        <w:textAlignment w:val="center"/>
        <w:rPr>
          <w:szCs w:val="21"/>
        </w:rPr>
      </w:pPr>
      <w:r w:rsidRPr="00961B0A">
        <w:rPr>
          <w:szCs w:val="21"/>
        </w:rPr>
        <w:t>D</w:t>
      </w:r>
      <w:r w:rsidRPr="00961B0A">
        <w:rPr>
          <w:szCs w:val="21"/>
        </w:rPr>
        <w:t>．电路连接处接触不良不可能引起火灾</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43</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衡阳</w:t>
      </w:r>
      <w:r w:rsidRPr="00961B0A">
        <w:rPr>
          <w:rFonts w:eastAsia="楷体"/>
          <w:color w:val="FF0000"/>
          <w:szCs w:val="21"/>
        </w:rPr>
        <w:t>）</w:t>
      </w:r>
      <w:r w:rsidRPr="00961B0A">
        <w:rPr>
          <w:szCs w:val="21"/>
        </w:rPr>
        <w:t>关于家庭电路和安全用电，下列做法中错误的是</w:t>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．为了防止因漏电而造成触电事数，微波炉的外壳应与地线相连</w:t>
      </w:r>
    </w:p>
    <w:p w:rsidR="00A977B7" w:rsidRPr="00961B0A" w:rsidRDefault="00A977B7" w:rsidP="00A977B7">
      <w:pPr>
        <w:wordWrap w:val="0"/>
        <w:spacing w:line="360" w:lineRule="auto"/>
        <w:ind w:leftChars="200" w:left="420"/>
        <w:textAlignment w:val="center"/>
        <w:rPr>
          <w:szCs w:val="21"/>
        </w:rPr>
      </w:pPr>
      <w:r w:rsidRPr="00961B0A">
        <w:rPr>
          <w:szCs w:val="21"/>
        </w:rPr>
        <w:t>B</w:t>
      </w:r>
      <w:r w:rsidRPr="00961B0A">
        <w:rPr>
          <w:szCs w:val="21"/>
        </w:rPr>
        <w:t>．螺旋口灯泡的螺旋套要接在零线上</w:t>
      </w:r>
    </w:p>
    <w:p w:rsidR="00A977B7" w:rsidRPr="00961B0A" w:rsidRDefault="00A977B7" w:rsidP="00A977B7">
      <w:pPr>
        <w:wordWrap w:val="0"/>
        <w:spacing w:line="360" w:lineRule="auto"/>
        <w:ind w:leftChars="200" w:left="420"/>
        <w:textAlignment w:val="center"/>
        <w:rPr>
          <w:szCs w:val="21"/>
        </w:rPr>
      </w:pPr>
      <w:r w:rsidRPr="00961B0A">
        <w:rPr>
          <w:szCs w:val="21"/>
        </w:rPr>
        <w:lastRenderedPageBreak/>
        <w:t>C</w:t>
      </w:r>
      <w:r w:rsidRPr="00961B0A">
        <w:rPr>
          <w:szCs w:val="21"/>
        </w:rPr>
        <w:t>．为了防止触电，必须把用电器的开关装在零线上</w:t>
      </w:r>
    </w:p>
    <w:p w:rsidR="00A977B7" w:rsidRPr="00961B0A" w:rsidRDefault="00A977B7" w:rsidP="00A977B7">
      <w:pPr>
        <w:wordWrap w:val="0"/>
        <w:spacing w:line="360" w:lineRule="auto"/>
        <w:ind w:leftChars="200" w:left="420"/>
        <w:textAlignment w:val="center"/>
        <w:rPr>
          <w:szCs w:val="21"/>
        </w:rPr>
      </w:pPr>
      <w:r w:rsidRPr="00961B0A">
        <w:rPr>
          <w:szCs w:val="21"/>
        </w:rPr>
        <w:t>D</w:t>
      </w:r>
      <w:r w:rsidRPr="00961B0A">
        <w:rPr>
          <w:szCs w:val="21"/>
        </w:rPr>
        <w:t>．不可以用铜丝代替保险丝</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44</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广安</w:t>
      </w:r>
      <w:r w:rsidRPr="00961B0A">
        <w:rPr>
          <w:rFonts w:eastAsia="楷体"/>
          <w:color w:val="FF0000"/>
          <w:szCs w:val="21"/>
        </w:rPr>
        <w:t>）</w:t>
      </w:r>
      <w:r w:rsidRPr="00961B0A">
        <w:rPr>
          <w:szCs w:val="21"/>
        </w:rPr>
        <w:t>关于家庭电路和安全用电，下列说法中正确的是</w:t>
      </w:r>
    </w:p>
    <w:p w:rsidR="00A977B7" w:rsidRPr="00961B0A" w:rsidRDefault="00A977B7" w:rsidP="00A977B7">
      <w:pPr>
        <w:wordWrap w:val="0"/>
        <w:spacing w:line="360" w:lineRule="auto"/>
        <w:ind w:leftChars="200" w:left="420"/>
        <w:textAlignment w:val="center"/>
        <w:rPr>
          <w:szCs w:val="21"/>
        </w:rPr>
      </w:pPr>
      <w:r w:rsidRPr="00961B0A">
        <w:rPr>
          <w:szCs w:val="21"/>
        </w:rPr>
        <w:t>A</w:t>
      </w:r>
      <w:r w:rsidRPr="00961B0A">
        <w:rPr>
          <w:szCs w:val="21"/>
        </w:rPr>
        <w:t>．使用试电笔时，手指不能触碰试电笔上端的金属帽</w:t>
      </w:r>
    </w:p>
    <w:p w:rsidR="00A977B7" w:rsidRPr="00961B0A" w:rsidRDefault="00A977B7" w:rsidP="00A977B7">
      <w:pPr>
        <w:wordWrap w:val="0"/>
        <w:spacing w:line="360" w:lineRule="auto"/>
        <w:ind w:leftChars="200" w:left="420"/>
        <w:textAlignment w:val="center"/>
        <w:rPr>
          <w:szCs w:val="21"/>
        </w:rPr>
      </w:pPr>
      <w:r w:rsidRPr="00961B0A">
        <w:rPr>
          <w:szCs w:val="21"/>
        </w:rPr>
        <w:t>B</w:t>
      </w:r>
      <w:r w:rsidRPr="00961B0A">
        <w:rPr>
          <w:szCs w:val="21"/>
        </w:rPr>
        <w:t>．金属外壳的用电器必须接地</w:t>
      </w:r>
    </w:p>
    <w:p w:rsidR="00A977B7" w:rsidRPr="00961B0A" w:rsidRDefault="00A977B7" w:rsidP="00A977B7">
      <w:pPr>
        <w:wordWrap w:val="0"/>
        <w:spacing w:line="360" w:lineRule="auto"/>
        <w:ind w:leftChars="200" w:left="420"/>
        <w:textAlignment w:val="center"/>
        <w:rPr>
          <w:szCs w:val="21"/>
        </w:rPr>
      </w:pPr>
      <w:r w:rsidRPr="00961B0A">
        <w:rPr>
          <w:szCs w:val="21"/>
        </w:rPr>
        <w:t>C</w:t>
      </w:r>
      <w:r w:rsidRPr="00961B0A">
        <w:rPr>
          <w:szCs w:val="21"/>
        </w:rPr>
        <w:t>．低于</w:t>
      </w:r>
      <w:r w:rsidRPr="00961B0A">
        <w:rPr>
          <w:rFonts w:eastAsia="Times New Roman"/>
          <w:szCs w:val="21"/>
        </w:rPr>
        <w:t>220V</w:t>
      </w:r>
      <w:r w:rsidRPr="00961B0A">
        <w:rPr>
          <w:szCs w:val="21"/>
        </w:rPr>
        <w:t>的电压对人体都是安全的</w:t>
      </w:r>
    </w:p>
    <w:p w:rsidR="00A977B7" w:rsidRPr="00961B0A" w:rsidRDefault="00A977B7" w:rsidP="00A977B7">
      <w:pPr>
        <w:wordWrap w:val="0"/>
        <w:spacing w:line="360" w:lineRule="auto"/>
        <w:ind w:leftChars="200" w:left="420"/>
        <w:textAlignment w:val="center"/>
        <w:rPr>
          <w:szCs w:val="21"/>
        </w:rPr>
      </w:pPr>
      <w:r w:rsidRPr="00961B0A">
        <w:rPr>
          <w:szCs w:val="21"/>
        </w:rPr>
        <w:t>D</w:t>
      </w:r>
      <w:r w:rsidRPr="00961B0A">
        <w:rPr>
          <w:szCs w:val="21"/>
        </w:rPr>
        <w:t>．若空气开关</w:t>
      </w:r>
      <w:r w:rsidRPr="00961B0A">
        <w:rPr>
          <w:rFonts w:eastAsia="Times New Roman"/>
          <w:szCs w:val="21"/>
        </w:rPr>
        <w:t>“</w:t>
      </w:r>
      <w:r w:rsidRPr="00961B0A">
        <w:rPr>
          <w:szCs w:val="21"/>
        </w:rPr>
        <w:t>跳闸</w:t>
      </w:r>
      <w:r w:rsidRPr="00961B0A">
        <w:rPr>
          <w:rFonts w:eastAsia="Times New Roman"/>
          <w:szCs w:val="21"/>
        </w:rPr>
        <w:t>”</w:t>
      </w:r>
      <w:r w:rsidRPr="00961B0A">
        <w:rPr>
          <w:szCs w:val="21"/>
        </w:rPr>
        <w:t>，一定是电路中出现了短路</w:t>
      </w:r>
    </w:p>
    <w:p w:rsidR="00A977B7" w:rsidRPr="00961B0A" w:rsidRDefault="00A977B7" w:rsidP="00A977B7">
      <w:pPr>
        <w:wordWrap w:val="0"/>
        <w:spacing w:line="360" w:lineRule="auto"/>
        <w:ind w:left="420" w:hangingChars="200" w:hanging="420"/>
        <w:textAlignment w:val="center"/>
        <w:rPr>
          <w:szCs w:val="21"/>
        </w:rPr>
      </w:pPr>
      <w:r>
        <w:rPr>
          <w:rFonts w:hint="eastAsia"/>
          <w:szCs w:val="21"/>
        </w:rPr>
        <w:t>45</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宿迁</w:t>
      </w:r>
      <w:r w:rsidRPr="00961B0A">
        <w:rPr>
          <w:rFonts w:eastAsia="楷体"/>
          <w:color w:val="FF0000"/>
          <w:szCs w:val="21"/>
        </w:rPr>
        <w:t>）</w:t>
      </w:r>
      <w:r w:rsidRPr="00961B0A">
        <w:rPr>
          <w:szCs w:val="21"/>
        </w:rPr>
        <w:t>如图所示，家庭电路中的同一个插排上连接了多个大功率用电器．用电器所接电压是</w:t>
      </w:r>
      <w:r w:rsidRPr="00961B0A">
        <w:rPr>
          <w:szCs w:val="21"/>
        </w:rPr>
        <w:t>____</w:t>
      </w:r>
      <w:r w:rsidRPr="00961B0A">
        <w:rPr>
          <w:rFonts w:eastAsia="Times New Roman"/>
          <w:szCs w:val="21"/>
        </w:rPr>
        <w:t>V</w:t>
      </w:r>
      <w:r w:rsidRPr="00961B0A">
        <w:rPr>
          <w:szCs w:val="21"/>
        </w:rPr>
        <w:t>，用电器间的连接方式是</w:t>
      </w:r>
      <w:r w:rsidRPr="00961B0A">
        <w:rPr>
          <w:szCs w:val="21"/>
        </w:rPr>
        <w:t>____</w:t>
      </w:r>
      <w:r w:rsidRPr="00961B0A">
        <w:rPr>
          <w:szCs w:val="21"/>
        </w:rPr>
        <w:t>；在日常生活中，不宜同时使用这些用电器，防止电流过大，因电流的</w:t>
      </w:r>
      <w:r w:rsidRPr="00961B0A">
        <w:rPr>
          <w:szCs w:val="21"/>
        </w:rPr>
        <w:t>____</w:t>
      </w:r>
      <w:r w:rsidRPr="00961B0A">
        <w:rPr>
          <w:szCs w:val="21"/>
        </w:rPr>
        <w:t>效应而引发火灾</w:t>
      </w:r>
      <w:r w:rsidRPr="00961B0A">
        <w:rPr>
          <w:rFonts w:hint="eastAsia"/>
          <w:szCs w:val="21"/>
        </w:rPr>
        <w:t>。</w:t>
      </w:r>
    </w:p>
    <w:p w:rsidR="00A977B7" w:rsidRPr="00961B0A" w:rsidRDefault="00A977B7" w:rsidP="00A977B7">
      <w:pPr>
        <w:spacing w:line="360" w:lineRule="auto"/>
        <w:ind w:leftChars="200" w:left="420"/>
        <w:jc w:val="center"/>
        <w:textAlignment w:val="center"/>
        <w:rPr>
          <w:szCs w:val="21"/>
        </w:rPr>
      </w:pPr>
      <w:r>
        <w:rPr>
          <w:noProof/>
          <w:szCs w:val="21"/>
        </w:rPr>
        <w:drawing>
          <wp:inline distT="0" distB="0" distL="0" distR="0">
            <wp:extent cx="1543050" cy="847725"/>
            <wp:effectExtent l="0" t="0" r="0" b="9525"/>
            <wp:docPr id="683"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43050" cy="847725"/>
                    </a:xfrm>
                    <a:prstGeom prst="rect">
                      <a:avLst/>
                    </a:prstGeom>
                    <a:noFill/>
                    <a:ln>
                      <a:noFill/>
                    </a:ln>
                  </pic:spPr>
                </pic:pic>
              </a:graphicData>
            </a:graphic>
          </wp:inline>
        </w:drawing>
      </w:r>
    </w:p>
    <w:p w:rsidR="00A977B7" w:rsidRPr="00961B0A" w:rsidRDefault="00A977B7" w:rsidP="00A977B7">
      <w:pPr>
        <w:wordWrap w:val="0"/>
        <w:spacing w:line="360" w:lineRule="auto"/>
        <w:ind w:left="420" w:hangingChars="200" w:hanging="420"/>
        <w:textAlignment w:val="center"/>
        <w:rPr>
          <w:szCs w:val="21"/>
        </w:rPr>
      </w:pPr>
      <w:r>
        <w:rPr>
          <w:rFonts w:hint="eastAsia"/>
          <w:szCs w:val="21"/>
        </w:rPr>
        <w:t>46</w:t>
      </w:r>
      <w:r w:rsidRPr="00961B0A">
        <w:rPr>
          <w:szCs w:val="21"/>
        </w:rPr>
        <w:t>．</w:t>
      </w:r>
      <w:r w:rsidRPr="00961B0A">
        <w:rPr>
          <w:rFonts w:eastAsia="楷体"/>
          <w:color w:val="FF0000"/>
          <w:szCs w:val="21"/>
        </w:rPr>
        <w:t>（</w:t>
      </w:r>
      <w:r w:rsidRPr="00961B0A">
        <w:rPr>
          <w:rFonts w:eastAsia="楷体"/>
          <w:color w:val="FF0000"/>
          <w:szCs w:val="21"/>
        </w:rPr>
        <w:t>2018·</w:t>
      </w:r>
      <w:r w:rsidRPr="00961B0A">
        <w:rPr>
          <w:rFonts w:eastAsia="楷体" w:hint="eastAsia"/>
          <w:color w:val="FF0000"/>
          <w:szCs w:val="21"/>
        </w:rPr>
        <w:t>哈尔滨</w:t>
      </w:r>
      <w:r w:rsidRPr="00961B0A">
        <w:rPr>
          <w:rFonts w:eastAsia="楷体"/>
          <w:color w:val="FF0000"/>
          <w:szCs w:val="21"/>
        </w:rPr>
        <w:t>）</w:t>
      </w:r>
      <w:r w:rsidRPr="00961B0A">
        <w:rPr>
          <w:szCs w:val="21"/>
        </w:rPr>
        <w:t>小明将电水壶插头连接在如图的三孔插座上，电水壶正常工作，同时电水壶外壳与</w:t>
      </w:r>
      <w:r w:rsidRPr="00961B0A">
        <w:rPr>
          <w:szCs w:val="21"/>
        </w:rPr>
        <w:t>____________</w:t>
      </w:r>
      <w:r w:rsidRPr="00961B0A">
        <w:rPr>
          <w:szCs w:val="21"/>
        </w:rPr>
        <w:t>相连，此时将台灯连接到图中两孔插座上，闭合开关后灯不亮，原因是</w:t>
      </w:r>
      <w:r w:rsidRPr="00961B0A">
        <w:rPr>
          <w:szCs w:val="21"/>
        </w:rPr>
        <w:t>_________________</w:t>
      </w:r>
      <w:r w:rsidRPr="00961B0A">
        <w:rPr>
          <w:szCs w:val="21"/>
        </w:rPr>
        <w:t>。之后，小明成功的排除了故障。</w:t>
      </w:r>
    </w:p>
    <w:p w:rsidR="00A977B7" w:rsidRDefault="00A977B7" w:rsidP="00A977B7">
      <w:pPr>
        <w:spacing w:line="360" w:lineRule="auto"/>
        <w:ind w:leftChars="200" w:left="420"/>
        <w:jc w:val="center"/>
        <w:textAlignment w:val="center"/>
        <w:rPr>
          <w:rFonts w:hint="eastAsia"/>
          <w:noProof/>
          <w:szCs w:val="21"/>
        </w:rPr>
      </w:pPr>
      <w:r>
        <w:rPr>
          <w:noProof/>
          <w:szCs w:val="21"/>
        </w:rPr>
        <w:drawing>
          <wp:inline distT="0" distB="0" distL="0" distR="0">
            <wp:extent cx="1019175" cy="695325"/>
            <wp:effectExtent l="0" t="0" r="9525" b="9525"/>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9175" cy="695325"/>
                    </a:xfrm>
                    <a:prstGeom prst="rect">
                      <a:avLst/>
                    </a:prstGeom>
                    <a:noFill/>
                    <a:ln>
                      <a:noFill/>
                    </a:ln>
                  </pic:spPr>
                </pic:pic>
              </a:graphicData>
            </a:graphic>
          </wp:inline>
        </w:drawing>
      </w:r>
    </w:p>
    <w:p w:rsidR="00A977B7" w:rsidRPr="00961B0A" w:rsidRDefault="00A977B7" w:rsidP="00A977B7">
      <w:pPr>
        <w:spacing w:line="360" w:lineRule="auto"/>
        <w:ind w:leftChars="200" w:left="420"/>
        <w:jc w:val="center"/>
        <w:textAlignment w:val="center"/>
        <w:rPr>
          <w:szCs w:val="21"/>
        </w:rPr>
      </w:pPr>
    </w:p>
    <w:p w:rsidR="00A977B7" w:rsidRPr="00B171CF" w:rsidRDefault="00A977B7" w:rsidP="00A977B7">
      <w:pPr>
        <w:overflowPunct w:val="0"/>
        <w:spacing w:line="384" w:lineRule="auto"/>
        <w:ind w:left="420" w:hangingChars="200" w:hanging="420"/>
        <w:jc w:val="left"/>
        <w:textAlignment w:val="center"/>
        <w:rPr>
          <w:noProof/>
          <w:color w:val="FF0000"/>
          <w:kern w:val="0"/>
          <w:szCs w:val="21"/>
        </w:rPr>
      </w:pPr>
      <w:r>
        <w:rPr>
          <w:noProof/>
          <w:color w:val="FF0000"/>
          <w:kern w:val="0"/>
          <w:szCs w:val="21"/>
        </w:rPr>
        <w:drawing>
          <wp:inline distT="0" distB="0" distL="0" distR="0">
            <wp:extent cx="2047875" cy="476250"/>
            <wp:effectExtent l="0" t="0" r="9525" b="0"/>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kern w:val="0"/>
          <w:szCs w:val="21"/>
        </w:rPr>
        <w:t>1</w:t>
      </w:r>
      <w:r w:rsidRPr="00043676">
        <w:rPr>
          <w:rFonts w:eastAsia="楷体"/>
          <w:kern w:val="0"/>
          <w:szCs w:val="21"/>
        </w:rPr>
        <w:t>．</w:t>
      </w:r>
      <w:r w:rsidRPr="00043676">
        <w:rPr>
          <w:rFonts w:eastAsia="楷体"/>
          <w:kern w:val="0"/>
          <w:szCs w:val="21"/>
        </w:rPr>
        <w:t>A</w:t>
      </w:r>
      <w:r w:rsidRPr="00043676">
        <w:rPr>
          <w:rFonts w:eastAsia="楷体"/>
          <w:kern w:val="0"/>
          <w:szCs w:val="21"/>
        </w:rPr>
        <w:t>【解析】</w:t>
      </w:r>
      <w:r w:rsidRPr="00043676">
        <w:rPr>
          <w:rFonts w:eastAsia="楷体"/>
          <w:kern w:val="0"/>
          <w:szCs w:val="21"/>
        </w:rPr>
        <w:t>A</w:t>
      </w:r>
      <w:r w:rsidRPr="00043676">
        <w:rPr>
          <w:rFonts w:eastAsia="楷体"/>
          <w:kern w:val="0"/>
          <w:szCs w:val="21"/>
        </w:rPr>
        <w:t>．使用试电笔时应接触笔尾金属体，使火线、试电笔、人体、大地形成通路。故</w:t>
      </w:r>
      <w:r w:rsidRPr="00043676">
        <w:rPr>
          <w:rFonts w:eastAsia="楷体"/>
          <w:kern w:val="0"/>
          <w:szCs w:val="21"/>
        </w:rPr>
        <w:t>A</w:t>
      </w:r>
      <w:r w:rsidRPr="00043676">
        <w:rPr>
          <w:rFonts w:eastAsia="楷体"/>
          <w:kern w:val="0"/>
          <w:szCs w:val="21"/>
        </w:rPr>
        <w:t>正确。</w:t>
      </w:r>
      <w:r w:rsidRPr="00043676">
        <w:rPr>
          <w:rFonts w:eastAsia="楷体"/>
          <w:kern w:val="0"/>
          <w:szCs w:val="21"/>
        </w:rPr>
        <w:t>B</w:t>
      </w:r>
      <w:r w:rsidRPr="00043676">
        <w:rPr>
          <w:rFonts w:eastAsia="楷体"/>
          <w:kern w:val="0"/>
          <w:szCs w:val="21"/>
        </w:rPr>
        <w:t>．空气开关自动断开，说明电流过大。电流过大的原因可能是发生了短路，也可能是总功率过大。故</w:t>
      </w:r>
      <w:r w:rsidRPr="00043676">
        <w:rPr>
          <w:rFonts w:eastAsia="楷体"/>
          <w:kern w:val="0"/>
          <w:szCs w:val="21"/>
        </w:rPr>
        <w:t>B</w:t>
      </w:r>
      <w:r w:rsidRPr="00043676">
        <w:rPr>
          <w:rFonts w:eastAsia="楷体"/>
          <w:kern w:val="0"/>
          <w:szCs w:val="21"/>
        </w:rPr>
        <w:t>错误。</w:t>
      </w:r>
      <w:r w:rsidRPr="00043676">
        <w:rPr>
          <w:rFonts w:eastAsia="楷体"/>
          <w:kern w:val="0"/>
          <w:szCs w:val="21"/>
        </w:rPr>
        <w:t>C</w:t>
      </w:r>
      <w:r w:rsidRPr="00043676">
        <w:rPr>
          <w:rFonts w:eastAsia="楷体"/>
          <w:kern w:val="0"/>
          <w:szCs w:val="21"/>
        </w:rPr>
        <w:t>．手机充完电后，充电器插在电源上仍然会消耗电能。故</w:t>
      </w:r>
      <w:r w:rsidRPr="00043676">
        <w:rPr>
          <w:rFonts w:eastAsia="楷体"/>
          <w:kern w:val="0"/>
          <w:szCs w:val="21"/>
        </w:rPr>
        <w:t>C</w:t>
      </w:r>
      <w:r w:rsidRPr="00043676">
        <w:rPr>
          <w:rFonts w:eastAsia="楷体"/>
          <w:kern w:val="0"/>
          <w:szCs w:val="21"/>
        </w:rPr>
        <w:t>错误。</w:t>
      </w:r>
      <w:r w:rsidRPr="00043676">
        <w:rPr>
          <w:rFonts w:eastAsia="楷体"/>
          <w:kern w:val="0"/>
          <w:szCs w:val="21"/>
        </w:rPr>
        <w:t>D</w:t>
      </w:r>
      <w:r w:rsidRPr="00043676">
        <w:rPr>
          <w:rFonts w:eastAsia="楷体"/>
          <w:kern w:val="0"/>
          <w:szCs w:val="21"/>
        </w:rPr>
        <w:t>．由于水是导体，所以家用电器着火，不能用水灭火。故</w:t>
      </w:r>
      <w:r w:rsidRPr="00043676">
        <w:rPr>
          <w:rFonts w:eastAsia="楷体"/>
          <w:kern w:val="0"/>
          <w:szCs w:val="21"/>
        </w:rPr>
        <w:t>D</w:t>
      </w:r>
      <w:r w:rsidRPr="00043676">
        <w:rPr>
          <w:rFonts w:eastAsia="楷体"/>
          <w:kern w:val="0"/>
          <w:szCs w:val="21"/>
        </w:rPr>
        <w:t>错误。</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hint="eastAsia"/>
          <w:kern w:val="0"/>
          <w:szCs w:val="21"/>
        </w:rPr>
        <w:t>2</w:t>
      </w:r>
      <w:r w:rsidRPr="00043676">
        <w:rPr>
          <w:rFonts w:eastAsia="楷体"/>
          <w:kern w:val="0"/>
          <w:szCs w:val="21"/>
        </w:rPr>
        <w:t>．</w:t>
      </w:r>
      <w:r w:rsidRPr="00043676">
        <w:rPr>
          <w:rFonts w:eastAsia="楷体"/>
          <w:kern w:val="0"/>
          <w:szCs w:val="21"/>
        </w:rPr>
        <w:t>C</w:t>
      </w:r>
      <w:r w:rsidRPr="00043676">
        <w:rPr>
          <w:rFonts w:eastAsia="楷体"/>
          <w:kern w:val="0"/>
          <w:szCs w:val="21"/>
        </w:rPr>
        <w:t>【解析】</w:t>
      </w:r>
      <w:r w:rsidRPr="00043676">
        <w:rPr>
          <w:rFonts w:eastAsia="楷体"/>
          <w:kern w:val="0"/>
          <w:szCs w:val="21"/>
        </w:rPr>
        <w:t>ABD</w:t>
      </w:r>
      <w:r w:rsidRPr="00043676">
        <w:rPr>
          <w:rFonts w:eastAsia="楷体"/>
          <w:kern w:val="0"/>
          <w:szCs w:val="21"/>
        </w:rPr>
        <w:t>．如果家庭电路中发生短路，那么不会有电流流过用电器，则用电器不能正常工作，所以灯泡不会发光，也不会烧坏，故</w:t>
      </w:r>
      <w:r w:rsidRPr="00043676">
        <w:rPr>
          <w:rFonts w:eastAsia="楷体"/>
          <w:kern w:val="0"/>
          <w:szCs w:val="21"/>
        </w:rPr>
        <w:t>ABD</w:t>
      </w:r>
      <w:r w:rsidRPr="00043676">
        <w:rPr>
          <w:rFonts w:eastAsia="楷体"/>
          <w:kern w:val="0"/>
          <w:szCs w:val="21"/>
        </w:rPr>
        <w:t>不符合题意。</w:t>
      </w:r>
      <w:r w:rsidRPr="00043676">
        <w:rPr>
          <w:rFonts w:eastAsia="楷体"/>
          <w:kern w:val="0"/>
          <w:szCs w:val="21"/>
        </w:rPr>
        <w:t>C</w:t>
      </w:r>
      <w:r w:rsidRPr="00043676">
        <w:rPr>
          <w:rFonts w:eastAsia="楷体"/>
          <w:kern w:val="0"/>
          <w:szCs w:val="21"/>
        </w:rPr>
        <w:t>．保险丝在电路中的作用是当电路中有过大的电流通过时，保险丝发热自动熔断，切断电路，从而起到保护电路的作用，故</w:t>
      </w:r>
      <w:r w:rsidRPr="00043676">
        <w:rPr>
          <w:rFonts w:eastAsia="楷体"/>
          <w:kern w:val="0"/>
          <w:szCs w:val="21"/>
        </w:rPr>
        <w:t>C</w:t>
      </w:r>
      <w:r w:rsidRPr="00043676">
        <w:rPr>
          <w:rFonts w:eastAsia="楷体"/>
          <w:kern w:val="0"/>
          <w:szCs w:val="21"/>
        </w:rPr>
        <w:t>符合题意。</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hint="eastAsia"/>
          <w:kern w:val="0"/>
          <w:szCs w:val="21"/>
        </w:rPr>
        <w:lastRenderedPageBreak/>
        <w:t>3</w:t>
      </w:r>
      <w:r w:rsidRPr="00043676">
        <w:rPr>
          <w:rFonts w:eastAsia="楷体"/>
          <w:kern w:val="0"/>
          <w:szCs w:val="21"/>
        </w:rPr>
        <w:t>．</w:t>
      </w:r>
      <w:r w:rsidRPr="00043676">
        <w:rPr>
          <w:rFonts w:eastAsia="楷体"/>
          <w:kern w:val="0"/>
          <w:szCs w:val="21"/>
        </w:rPr>
        <w:t>C</w:t>
      </w:r>
      <w:r w:rsidRPr="00043676">
        <w:rPr>
          <w:rFonts w:eastAsia="楷体"/>
          <w:kern w:val="0"/>
          <w:szCs w:val="21"/>
        </w:rPr>
        <w:t>【解析】正在烧水的电热壶突然不能工作，但电灯仍正常工作，说明电路中不能出现短路，否则保险丝烧毁，用电器都不能正常工作，所以电路中出现断路现象；电灯仍正常工作，说明</w:t>
      </w:r>
      <w:r w:rsidRPr="00043676">
        <w:rPr>
          <w:rFonts w:eastAsia="楷体"/>
          <w:kern w:val="0"/>
          <w:szCs w:val="21"/>
        </w:rPr>
        <w:t>A</w:t>
      </w:r>
      <w:r w:rsidRPr="00043676">
        <w:rPr>
          <w:rFonts w:eastAsia="楷体"/>
          <w:kern w:val="0"/>
          <w:szCs w:val="21"/>
        </w:rPr>
        <w:t>点左侧，</w:t>
      </w:r>
      <w:r w:rsidRPr="00043676">
        <w:rPr>
          <w:rFonts w:eastAsia="楷体"/>
          <w:kern w:val="0"/>
          <w:szCs w:val="21"/>
        </w:rPr>
        <w:t>C</w:t>
      </w:r>
      <w:r w:rsidRPr="00043676">
        <w:rPr>
          <w:rFonts w:eastAsia="楷体"/>
          <w:kern w:val="0"/>
          <w:szCs w:val="21"/>
        </w:rPr>
        <w:t>点左侧都没出现断路现象，而把测电笔分别插入插座的左、右插孔，氖管均能发光，说明火线没有断路，零线断路了，且是在</w:t>
      </w:r>
      <w:r w:rsidRPr="00043676">
        <w:rPr>
          <w:rFonts w:eastAsia="楷体"/>
          <w:kern w:val="0"/>
          <w:szCs w:val="21"/>
        </w:rPr>
        <w:t>C</w:t>
      </w:r>
      <w:r w:rsidRPr="00043676">
        <w:rPr>
          <w:rFonts w:eastAsia="楷体"/>
          <w:kern w:val="0"/>
          <w:szCs w:val="21"/>
        </w:rPr>
        <w:t>、</w:t>
      </w:r>
      <w:r w:rsidRPr="00043676">
        <w:rPr>
          <w:rFonts w:eastAsia="楷体"/>
          <w:kern w:val="0"/>
          <w:szCs w:val="21"/>
        </w:rPr>
        <w:t>D</w:t>
      </w:r>
      <w:r w:rsidRPr="00043676">
        <w:rPr>
          <w:rFonts w:eastAsia="楷体"/>
          <w:kern w:val="0"/>
          <w:szCs w:val="21"/>
        </w:rPr>
        <w:t>之间导线断路。</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hint="eastAsia"/>
          <w:kern w:val="0"/>
          <w:szCs w:val="21"/>
        </w:rPr>
        <w:t>4</w:t>
      </w:r>
      <w:r w:rsidRPr="00043676">
        <w:rPr>
          <w:rFonts w:eastAsia="楷体"/>
          <w:kern w:val="0"/>
          <w:szCs w:val="21"/>
        </w:rPr>
        <w:t>．</w:t>
      </w:r>
      <w:r w:rsidRPr="00043676">
        <w:rPr>
          <w:rFonts w:eastAsia="楷体"/>
          <w:kern w:val="0"/>
          <w:szCs w:val="21"/>
        </w:rPr>
        <w:t>B</w:t>
      </w:r>
      <w:r w:rsidRPr="00043676">
        <w:rPr>
          <w:rFonts w:eastAsia="楷体"/>
          <w:kern w:val="0"/>
          <w:szCs w:val="21"/>
        </w:rPr>
        <w:t>【解析】</w:t>
      </w:r>
      <w:r w:rsidRPr="00043676">
        <w:rPr>
          <w:rFonts w:eastAsia="楷体"/>
          <w:kern w:val="0"/>
          <w:szCs w:val="21"/>
        </w:rPr>
        <w:t>A</w:t>
      </w:r>
      <w:r w:rsidRPr="00043676">
        <w:rPr>
          <w:rFonts w:eastAsia="楷体"/>
          <w:kern w:val="0"/>
          <w:szCs w:val="21"/>
        </w:rPr>
        <w:t>．电路中丙灯和丁灯是独立工作、互不影响的，所以它们是并联的，故</w:t>
      </w:r>
      <w:r w:rsidRPr="00043676">
        <w:rPr>
          <w:rFonts w:eastAsia="楷体"/>
          <w:kern w:val="0"/>
          <w:szCs w:val="21"/>
        </w:rPr>
        <w:t>A</w:t>
      </w:r>
      <w:r w:rsidRPr="00043676">
        <w:rPr>
          <w:rFonts w:eastAsia="楷体"/>
          <w:kern w:val="0"/>
          <w:szCs w:val="21"/>
        </w:rPr>
        <w:t>错误；</w:t>
      </w:r>
      <w:r w:rsidRPr="00043676">
        <w:rPr>
          <w:rFonts w:eastAsia="楷体"/>
          <w:kern w:val="0"/>
          <w:szCs w:val="21"/>
        </w:rPr>
        <w:t>B</w:t>
      </w:r>
      <w:r w:rsidRPr="00043676">
        <w:rPr>
          <w:rFonts w:eastAsia="楷体"/>
          <w:kern w:val="0"/>
          <w:szCs w:val="21"/>
        </w:rPr>
        <w:t>．火线直接进入开关，再进入灯泡顶端的金属点，零线直接进入灯泡的螺旋套，这样在更换灯泡时，断开开关，切断火线，更安全，故</w:t>
      </w:r>
      <w:r w:rsidRPr="00043676">
        <w:rPr>
          <w:rFonts w:eastAsia="楷体"/>
          <w:kern w:val="0"/>
          <w:szCs w:val="21"/>
        </w:rPr>
        <w:t>B</w:t>
      </w:r>
      <w:r w:rsidRPr="00043676">
        <w:rPr>
          <w:rFonts w:eastAsia="楷体"/>
          <w:kern w:val="0"/>
          <w:szCs w:val="21"/>
        </w:rPr>
        <w:t>正确；</w:t>
      </w:r>
      <w:r w:rsidRPr="00043676">
        <w:rPr>
          <w:rFonts w:eastAsia="楷体"/>
          <w:kern w:val="0"/>
          <w:szCs w:val="21"/>
        </w:rPr>
        <w:t>C</w:t>
      </w:r>
      <w:r w:rsidRPr="00043676">
        <w:rPr>
          <w:rFonts w:eastAsia="楷体"/>
          <w:kern w:val="0"/>
          <w:szCs w:val="21"/>
        </w:rPr>
        <w:t>．对于两孔插座是：左零右火；据图可知，两孔插座接到了零线和地线之间；三孔插座的左孔接的是零线，上孔接的是地线，右孔接的是火线，故两孔插座连接错误，三孔插座的连接正确，故</w:t>
      </w:r>
      <w:r w:rsidRPr="00043676">
        <w:rPr>
          <w:rFonts w:eastAsia="楷体"/>
          <w:kern w:val="0"/>
          <w:szCs w:val="21"/>
        </w:rPr>
        <w:t>C</w:t>
      </w:r>
      <w:r w:rsidRPr="00043676">
        <w:rPr>
          <w:rFonts w:eastAsia="楷体"/>
          <w:kern w:val="0"/>
          <w:szCs w:val="21"/>
        </w:rPr>
        <w:t>错误；</w:t>
      </w:r>
      <w:r w:rsidRPr="00043676">
        <w:rPr>
          <w:rFonts w:eastAsia="楷体"/>
          <w:kern w:val="0"/>
          <w:szCs w:val="21"/>
        </w:rPr>
        <w:t>D</w:t>
      </w:r>
      <w:r w:rsidRPr="00043676">
        <w:rPr>
          <w:rFonts w:eastAsia="楷体"/>
          <w:kern w:val="0"/>
          <w:szCs w:val="21"/>
        </w:rPr>
        <w:t>．图中</w:t>
      </w:r>
      <w:r w:rsidRPr="00043676">
        <w:rPr>
          <w:rFonts w:eastAsia="楷体"/>
          <w:i/>
          <w:kern w:val="0"/>
          <w:szCs w:val="21"/>
        </w:rPr>
        <w:t>M</w:t>
      </w:r>
      <w:r w:rsidRPr="00043676">
        <w:rPr>
          <w:rFonts w:eastAsia="楷体"/>
          <w:kern w:val="0"/>
          <w:szCs w:val="21"/>
        </w:rPr>
        <w:t>点位于火线上，所以试电笔接触</w:t>
      </w:r>
      <w:r w:rsidRPr="00043676">
        <w:rPr>
          <w:rFonts w:eastAsia="楷体"/>
          <w:i/>
          <w:kern w:val="0"/>
          <w:szCs w:val="21"/>
        </w:rPr>
        <w:t>M</w:t>
      </w:r>
      <w:r w:rsidRPr="00043676">
        <w:rPr>
          <w:rFonts w:eastAsia="楷体"/>
          <w:kern w:val="0"/>
          <w:szCs w:val="21"/>
        </w:rPr>
        <w:t>点，氖管发光，</w:t>
      </w:r>
      <w:r w:rsidRPr="00043676">
        <w:rPr>
          <w:rFonts w:eastAsia="楷体"/>
          <w:i/>
          <w:kern w:val="0"/>
          <w:szCs w:val="21"/>
        </w:rPr>
        <w:t>N</w:t>
      </w:r>
      <w:r w:rsidRPr="00043676">
        <w:rPr>
          <w:rFonts w:eastAsia="楷体"/>
          <w:kern w:val="0"/>
          <w:szCs w:val="21"/>
        </w:rPr>
        <w:t>点与零线连接，所以试电笔接触</w:t>
      </w:r>
      <w:r w:rsidRPr="00043676">
        <w:rPr>
          <w:rFonts w:eastAsia="楷体"/>
          <w:i/>
          <w:kern w:val="0"/>
          <w:szCs w:val="21"/>
        </w:rPr>
        <w:t>N</w:t>
      </w:r>
      <w:r w:rsidRPr="00043676">
        <w:rPr>
          <w:rFonts w:eastAsia="楷体"/>
          <w:kern w:val="0"/>
          <w:szCs w:val="21"/>
        </w:rPr>
        <w:t>点，氖管不发光，故</w:t>
      </w:r>
      <w:r w:rsidRPr="00043676">
        <w:rPr>
          <w:rFonts w:eastAsia="楷体"/>
          <w:kern w:val="0"/>
          <w:szCs w:val="21"/>
        </w:rPr>
        <w:t>D</w:t>
      </w:r>
      <w:r w:rsidRPr="00043676">
        <w:rPr>
          <w:rFonts w:eastAsia="楷体"/>
          <w:kern w:val="0"/>
          <w:szCs w:val="21"/>
        </w:rPr>
        <w:t>错误。</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hint="eastAsia"/>
          <w:kern w:val="0"/>
          <w:szCs w:val="21"/>
        </w:rPr>
        <w:t>5</w:t>
      </w:r>
      <w:r w:rsidRPr="00043676">
        <w:rPr>
          <w:rFonts w:eastAsia="楷体"/>
          <w:kern w:val="0"/>
          <w:szCs w:val="21"/>
        </w:rPr>
        <w:t>．</w:t>
      </w:r>
      <w:r w:rsidRPr="00043676">
        <w:rPr>
          <w:rFonts w:eastAsia="楷体"/>
          <w:kern w:val="0"/>
          <w:szCs w:val="21"/>
        </w:rPr>
        <w:t>B</w:t>
      </w:r>
      <w:r w:rsidRPr="00043676">
        <w:rPr>
          <w:rFonts w:eastAsia="楷体"/>
          <w:kern w:val="0"/>
          <w:szCs w:val="21"/>
        </w:rPr>
        <w:t>【解析】两孔插座左孔接零线，右孔接火线，当插座上进入大功率的用电器时，还要在火线上串联一根保险丝，这样在电流过大时，能自动切断电源，起到保险作用，图中带保险丝的二孔插座连接正确；开关控制灯泡时，火线首先进入开关，然后进入灯泡顶端的金属点，零线直接进入灯泡的螺旋套，开关既能控制灯泡，又能在断开开关时切断火线，能安全的更换灯泡。图中带开关的灯泡连接错误；三孔插座的上孔接地线，左孔接零线，右孔接火线。有金属外壳的用电器接入三孔插座，当用电器的金属外壳发生漏电时，地线可以防止触电事故的发生。图中三孔插座连接错误；空气开关接在进户线之后的干路上，连接正确；可见，连接错误的是带开关的灯泡和三孔插座，故选</w:t>
      </w:r>
      <w:r w:rsidRPr="00043676">
        <w:rPr>
          <w:rFonts w:eastAsia="楷体"/>
          <w:kern w:val="0"/>
          <w:szCs w:val="21"/>
        </w:rPr>
        <w:t>B</w:t>
      </w:r>
      <w:r w:rsidRPr="00043676">
        <w:rPr>
          <w:rFonts w:eastAsia="楷体"/>
          <w:kern w:val="0"/>
          <w:szCs w:val="21"/>
        </w:rPr>
        <w:t>。</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hint="eastAsia"/>
          <w:kern w:val="0"/>
          <w:szCs w:val="21"/>
        </w:rPr>
        <w:t>6</w:t>
      </w:r>
      <w:r w:rsidRPr="00043676">
        <w:rPr>
          <w:rFonts w:eastAsia="楷体"/>
          <w:kern w:val="0"/>
          <w:szCs w:val="21"/>
        </w:rPr>
        <w:t>．</w:t>
      </w:r>
      <w:r w:rsidRPr="00043676">
        <w:rPr>
          <w:rFonts w:eastAsia="楷体"/>
          <w:kern w:val="0"/>
          <w:szCs w:val="21"/>
        </w:rPr>
        <w:t>B</w:t>
      </w:r>
      <w:r w:rsidRPr="00043676">
        <w:rPr>
          <w:rFonts w:eastAsia="楷体"/>
          <w:kern w:val="0"/>
          <w:szCs w:val="21"/>
        </w:rPr>
        <w:t>【解析】</w:t>
      </w:r>
      <w:r w:rsidRPr="00043676">
        <w:rPr>
          <w:rFonts w:eastAsia="楷体"/>
          <w:kern w:val="0"/>
          <w:szCs w:val="21"/>
        </w:rPr>
        <w:t>A</w:t>
      </w:r>
      <w:r w:rsidRPr="00043676">
        <w:rPr>
          <w:rFonts w:eastAsia="楷体"/>
          <w:kern w:val="0"/>
          <w:szCs w:val="21"/>
        </w:rPr>
        <w:t>．根据</w:t>
      </w:r>
      <w:r w:rsidRPr="00043676">
        <w:rPr>
          <w:rFonts w:eastAsia="楷体"/>
          <w:i/>
          <w:kern w:val="0"/>
          <w:szCs w:val="21"/>
        </w:rPr>
        <w:t>P=UI</w:t>
      </w:r>
      <w:r w:rsidRPr="00043676">
        <w:rPr>
          <w:rFonts w:eastAsia="楷体"/>
          <w:kern w:val="0"/>
          <w:szCs w:val="21"/>
        </w:rPr>
        <w:t>可得，家庭电路中的电压是一定的，</w:t>
      </w:r>
      <w:r w:rsidRPr="00043676">
        <w:rPr>
          <w:rFonts w:eastAsia="楷体"/>
          <w:i/>
          <w:kern w:val="0"/>
          <w:szCs w:val="21"/>
        </w:rPr>
        <w:t>U</w:t>
      </w:r>
      <w:r w:rsidRPr="00043676">
        <w:rPr>
          <w:rFonts w:eastAsia="楷体"/>
          <w:kern w:val="0"/>
          <w:szCs w:val="21"/>
        </w:rPr>
        <w:t>=220V</w:t>
      </w:r>
      <w:r w:rsidRPr="00043676">
        <w:rPr>
          <w:rFonts w:eastAsia="楷体"/>
          <w:kern w:val="0"/>
          <w:szCs w:val="21"/>
        </w:rPr>
        <w:t>，所以用电器总功率过大，电路中的总电流就会过大，电流通过保险丝产生的热量就会过多，保险丝温度升高而熔断；</w:t>
      </w:r>
      <w:r w:rsidRPr="00043676">
        <w:rPr>
          <w:rFonts w:eastAsia="楷体"/>
          <w:kern w:val="0"/>
          <w:szCs w:val="21"/>
        </w:rPr>
        <w:t>B</w:t>
      </w:r>
      <w:r w:rsidRPr="00043676">
        <w:rPr>
          <w:rFonts w:eastAsia="楷体"/>
          <w:kern w:val="0"/>
          <w:szCs w:val="21"/>
        </w:rPr>
        <w:t>．拉线开关中两根导线的线头相碰，使电路闭合，用电器工作，不会使保险丝熔断；</w:t>
      </w:r>
      <w:r w:rsidRPr="00043676">
        <w:rPr>
          <w:rFonts w:eastAsia="楷体"/>
          <w:kern w:val="0"/>
          <w:szCs w:val="21"/>
        </w:rPr>
        <w:t>C</w:t>
      </w:r>
      <w:r w:rsidRPr="00043676">
        <w:rPr>
          <w:rFonts w:eastAsia="楷体"/>
          <w:kern w:val="0"/>
          <w:szCs w:val="21"/>
        </w:rPr>
        <w:t>．如果保险丝的熔断电流小于电路中的正常工作电流，电流通过保险丝产生的热量多，保险丝会熔断；</w:t>
      </w:r>
      <w:r w:rsidRPr="00043676">
        <w:rPr>
          <w:rFonts w:eastAsia="楷体"/>
          <w:kern w:val="0"/>
          <w:szCs w:val="21"/>
        </w:rPr>
        <w:t>D</w:t>
      </w:r>
      <w:r w:rsidRPr="00043676">
        <w:rPr>
          <w:rFonts w:eastAsia="楷体"/>
          <w:kern w:val="0"/>
          <w:szCs w:val="21"/>
        </w:rPr>
        <w:t>．插头中的两根导线线头相碰，电路中发生短路，导致电路中电流过大，熔断保险丝</w:t>
      </w:r>
      <w:r w:rsidRPr="00043676">
        <w:rPr>
          <w:rFonts w:eastAsia="楷体" w:hint="eastAsia"/>
          <w:kern w:val="0"/>
          <w:szCs w:val="21"/>
        </w:rPr>
        <w:t>；</w:t>
      </w:r>
      <w:r w:rsidRPr="00043676">
        <w:rPr>
          <w:rFonts w:eastAsia="楷体"/>
          <w:kern w:val="0"/>
          <w:szCs w:val="21"/>
        </w:rPr>
        <w:t>故选</w:t>
      </w:r>
      <w:r w:rsidRPr="00043676">
        <w:rPr>
          <w:rFonts w:eastAsia="楷体"/>
          <w:kern w:val="0"/>
          <w:szCs w:val="21"/>
        </w:rPr>
        <w:t>B</w:t>
      </w:r>
      <w:r w:rsidRPr="00043676">
        <w:rPr>
          <w:rFonts w:eastAsia="楷体" w:hint="eastAsia"/>
          <w:kern w:val="0"/>
          <w:szCs w:val="21"/>
        </w:rPr>
        <w:t>。</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hint="eastAsia"/>
          <w:kern w:val="0"/>
          <w:szCs w:val="21"/>
        </w:rPr>
        <w:t>7</w:t>
      </w:r>
      <w:r w:rsidRPr="00043676">
        <w:rPr>
          <w:rFonts w:eastAsia="楷体"/>
          <w:kern w:val="0"/>
          <w:szCs w:val="21"/>
        </w:rPr>
        <w:t>．</w:t>
      </w:r>
      <w:r w:rsidRPr="00043676">
        <w:rPr>
          <w:rFonts w:eastAsia="楷体"/>
          <w:kern w:val="0"/>
          <w:szCs w:val="21"/>
        </w:rPr>
        <w:t>D</w:t>
      </w:r>
      <w:r w:rsidRPr="00043676">
        <w:rPr>
          <w:rFonts w:eastAsia="楷体"/>
          <w:kern w:val="0"/>
          <w:szCs w:val="21"/>
        </w:rPr>
        <w:t>【解析】</w:t>
      </w:r>
      <w:r w:rsidRPr="00043676">
        <w:rPr>
          <w:rFonts w:eastAsia="楷体"/>
          <w:kern w:val="0"/>
          <w:szCs w:val="21"/>
        </w:rPr>
        <w:t>A</w:t>
      </w:r>
      <w:r w:rsidRPr="00043676">
        <w:rPr>
          <w:rFonts w:eastAsia="楷体"/>
          <w:kern w:val="0"/>
          <w:szCs w:val="21"/>
        </w:rPr>
        <w:t>、生活中的水是导体，用湿手拔用电器的插头易引发触电，故</w:t>
      </w:r>
      <w:r w:rsidRPr="00043676">
        <w:rPr>
          <w:rFonts w:eastAsia="楷体"/>
          <w:kern w:val="0"/>
          <w:szCs w:val="21"/>
        </w:rPr>
        <w:t>A</w:t>
      </w:r>
      <w:r w:rsidRPr="00043676">
        <w:rPr>
          <w:rFonts w:eastAsia="楷体"/>
          <w:kern w:val="0"/>
          <w:szCs w:val="21"/>
        </w:rPr>
        <w:t>错误；</w:t>
      </w:r>
      <w:r w:rsidRPr="00043676">
        <w:rPr>
          <w:rFonts w:eastAsia="楷体"/>
          <w:kern w:val="0"/>
          <w:szCs w:val="21"/>
        </w:rPr>
        <w:t>B</w:t>
      </w:r>
      <w:r w:rsidRPr="00043676">
        <w:rPr>
          <w:rFonts w:eastAsia="楷体"/>
          <w:kern w:val="0"/>
          <w:szCs w:val="21"/>
        </w:rPr>
        <w:t>、在高压电线附近放风筝，风筝容易缠绕到高压线或引发高压电弧触电，是不符合安全用电常识的，故</w:t>
      </w:r>
      <w:r w:rsidRPr="00043676">
        <w:rPr>
          <w:rFonts w:eastAsia="楷体"/>
          <w:kern w:val="0"/>
          <w:szCs w:val="21"/>
        </w:rPr>
        <w:t>B</w:t>
      </w:r>
      <w:r w:rsidRPr="00043676">
        <w:rPr>
          <w:rFonts w:eastAsia="楷体"/>
          <w:kern w:val="0"/>
          <w:szCs w:val="21"/>
        </w:rPr>
        <w:t>错误；</w:t>
      </w:r>
      <w:r w:rsidRPr="00043676">
        <w:rPr>
          <w:rFonts w:eastAsia="楷体"/>
          <w:kern w:val="0"/>
          <w:szCs w:val="21"/>
        </w:rPr>
        <w:t>C</w:t>
      </w:r>
      <w:r w:rsidRPr="00043676">
        <w:rPr>
          <w:rFonts w:eastAsia="楷体"/>
          <w:kern w:val="0"/>
          <w:szCs w:val="21"/>
        </w:rPr>
        <w:t>、使用试电笔时，手要接触笔尾金属体，但不能接触笔尖金属体，故</w:t>
      </w:r>
      <w:r w:rsidRPr="00043676">
        <w:rPr>
          <w:rFonts w:eastAsia="楷体"/>
          <w:kern w:val="0"/>
          <w:szCs w:val="21"/>
        </w:rPr>
        <w:t>C</w:t>
      </w:r>
      <w:r w:rsidRPr="00043676">
        <w:rPr>
          <w:rFonts w:eastAsia="楷体"/>
          <w:kern w:val="0"/>
          <w:szCs w:val="21"/>
        </w:rPr>
        <w:t>错误；</w:t>
      </w:r>
      <w:r w:rsidRPr="00043676">
        <w:rPr>
          <w:rFonts w:eastAsia="楷体"/>
          <w:kern w:val="0"/>
          <w:szCs w:val="21"/>
        </w:rPr>
        <w:t>D</w:t>
      </w:r>
      <w:r w:rsidRPr="00043676">
        <w:rPr>
          <w:rFonts w:eastAsia="楷体"/>
          <w:kern w:val="0"/>
          <w:szCs w:val="21"/>
        </w:rPr>
        <w:t>、电器起火时，应先切断电源，再施救，故</w:t>
      </w:r>
      <w:r w:rsidRPr="00043676">
        <w:rPr>
          <w:rFonts w:eastAsia="楷体"/>
          <w:kern w:val="0"/>
          <w:szCs w:val="21"/>
        </w:rPr>
        <w:t>D</w:t>
      </w:r>
      <w:r w:rsidRPr="00043676">
        <w:rPr>
          <w:rFonts w:eastAsia="楷体"/>
          <w:kern w:val="0"/>
          <w:szCs w:val="21"/>
        </w:rPr>
        <w:t>正确。故选</w:t>
      </w:r>
      <w:r w:rsidRPr="00043676">
        <w:rPr>
          <w:rFonts w:eastAsia="楷体"/>
          <w:kern w:val="0"/>
          <w:szCs w:val="21"/>
        </w:rPr>
        <w:t>D</w:t>
      </w:r>
      <w:r w:rsidRPr="00043676">
        <w:rPr>
          <w:rFonts w:eastAsia="楷体"/>
          <w:kern w:val="0"/>
          <w:szCs w:val="21"/>
        </w:rPr>
        <w:t>。</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hint="eastAsia"/>
          <w:kern w:val="0"/>
          <w:szCs w:val="21"/>
        </w:rPr>
        <w:t>8</w:t>
      </w:r>
      <w:r w:rsidRPr="00043676">
        <w:rPr>
          <w:rFonts w:eastAsia="楷体"/>
          <w:kern w:val="0"/>
          <w:szCs w:val="21"/>
        </w:rPr>
        <w:t>．</w:t>
      </w:r>
      <w:r w:rsidRPr="00043676">
        <w:rPr>
          <w:rFonts w:eastAsia="楷体"/>
          <w:kern w:val="0"/>
          <w:szCs w:val="21"/>
        </w:rPr>
        <w:t>C</w:t>
      </w:r>
      <w:r w:rsidRPr="00043676">
        <w:rPr>
          <w:rFonts w:eastAsia="楷体"/>
          <w:kern w:val="0"/>
          <w:szCs w:val="21"/>
        </w:rPr>
        <w:t>【解析】</w:t>
      </w:r>
      <w:r w:rsidRPr="00043676">
        <w:rPr>
          <w:rFonts w:eastAsia="楷体"/>
          <w:kern w:val="0"/>
          <w:szCs w:val="21"/>
        </w:rPr>
        <w:t>ABC</w:t>
      </w:r>
      <w:r w:rsidRPr="00043676">
        <w:rPr>
          <w:rFonts w:eastAsia="楷体"/>
          <w:kern w:val="0"/>
          <w:szCs w:val="21"/>
        </w:rPr>
        <w:t>．小明家将切割机插入插排，切割机工作时，家中的空气开关出现了</w:t>
      </w:r>
      <w:r w:rsidRPr="00043676">
        <w:rPr>
          <w:rFonts w:eastAsia="楷体"/>
          <w:kern w:val="0"/>
          <w:szCs w:val="21"/>
        </w:rPr>
        <w:t>“</w:t>
      </w:r>
      <w:r w:rsidRPr="00043676">
        <w:rPr>
          <w:rFonts w:eastAsia="楷体"/>
          <w:kern w:val="0"/>
          <w:szCs w:val="21"/>
        </w:rPr>
        <w:t>跳</w:t>
      </w:r>
      <w:r w:rsidRPr="00043676">
        <w:rPr>
          <w:rFonts w:eastAsia="楷体"/>
          <w:kern w:val="0"/>
          <w:szCs w:val="21"/>
        </w:rPr>
        <w:lastRenderedPageBreak/>
        <w:t>闸</w:t>
      </w:r>
      <w:r w:rsidRPr="00043676">
        <w:rPr>
          <w:rFonts w:eastAsia="楷体"/>
          <w:kern w:val="0"/>
          <w:szCs w:val="21"/>
        </w:rPr>
        <w:t>”</w:t>
      </w:r>
      <w:r w:rsidRPr="00043676">
        <w:rPr>
          <w:rFonts w:eastAsia="楷体"/>
          <w:kern w:val="0"/>
          <w:szCs w:val="21"/>
        </w:rPr>
        <w:t>现象，这说明切割机的功率过大，造成干路中总电流过大，故</w:t>
      </w:r>
      <w:r w:rsidRPr="00043676">
        <w:rPr>
          <w:rFonts w:eastAsia="楷体"/>
          <w:kern w:val="0"/>
          <w:szCs w:val="21"/>
        </w:rPr>
        <w:t>C</w:t>
      </w:r>
      <w:r w:rsidRPr="00043676">
        <w:rPr>
          <w:rFonts w:eastAsia="楷体"/>
          <w:kern w:val="0"/>
          <w:szCs w:val="21"/>
        </w:rPr>
        <w:t>正确，</w:t>
      </w:r>
      <w:r w:rsidRPr="00043676">
        <w:rPr>
          <w:rFonts w:eastAsia="楷体"/>
          <w:kern w:val="0"/>
          <w:szCs w:val="21"/>
        </w:rPr>
        <w:t>AB</w:t>
      </w:r>
      <w:r w:rsidRPr="00043676">
        <w:rPr>
          <w:rFonts w:eastAsia="楷体"/>
          <w:kern w:val="0"/>
          <w:szCs w:val="21"/>
        </w:rPr>
        <w:t>错误。</w:t>
      </w:r>
      <w:r w:rsidRPr="00043676">
        <w:rPr>
          <w:rFonts w:eastAsia="楷体"/>
          <w:kern w:val="0"/>
          <w:szCs w:val="21"/>
        </w:rPr>
        <w:t>D</w:t>
      </w:r>
      <w:r w:rsidRPr="00043676">
        <w:rPr>
          <w:rFonts w:eastAsia="楷体"/>
          <w:kern w:val="0"/>
          <w:szCs w:val="21"/>
        </w:rPr>
        <w:t>．插排上的插孔与指示灯是并联的，故</w:t>
      </w:r>
      <w:r w:rsidRPr="00043676">
        <w:rPr>
          <w:rFonts w:eastAsia="楷体"/>
          <w:kern w:val="0"/>
          <w:szCs w:val="21"/>
        </w:rPr>
        <w:t>D</w:t>
      </w:r>
      <w:r w:rsidRPr="00043676">
        <w:rPr>
          <w:rFonts w:eastAsia="楷体"/>
          <w:kern w:val="0"/>
          <w:szCs w:val="21"/>
        </w:rPr>
        <w:t>错误。</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hint="eastAsia"/>
          <w:kern w:val="0"/>
          <w:szCs w:val="21"/>
        </w:rPr>
        <w:t>9</w:t>
      </w:r>
      <w:r w:rsidRPr="00043676">
        <w:rPr>
          <w:rFonts w:eastAsia="楷体"/>
          <w:kern w:val="0"/>
          <w:szCs w:val="21"/>
        </w:rPr>
        <w:t>．</w:t>
      </w:r>
      <w:r w:rsidRPr="00043676">
        <w:rPr>
          <w:rFonts w:eastAsia="楷体"/>
          <w:kern w:val="0"/>
          <w:szCs w:val="21"/>
        </w:rPr>
        <w:t>B</w:t>
      </w:r>
      <w:r w:rsidRPr="00043676">
        <w:rPr>
          <w:rFonts w:eastAsia="楷体"/>
          <w:kern w:val="0"/>
          <w:szCs w:val="21"/>
        </w:rPr>
        <w:t>【解析】（</w:t>
      </w:r>
      <w:r w:rsidRPr="00043676">
        <w:rPr>
          <w:rFonts w:eastAsia="楷体"/>
          <w:kern w:val="0"/>
          <w:szCs w:val="21"/>
        </w:rPr>
        <w:t>1</w:t>
      </w:r>
      <w:r w:rsidRPr="00043676">
        <w:rPr>
          <w:rFonts w:eastAsia="楷体"/>
          <w:kern w:val="0"/>
          <w:szCs w:val="21"/>
        </w:rPr>
        <w:t>）开关中的两个线头相碰，会导致开关无法控制用电器，用电器将一直工作，但不会导致电流过大．（</w:t>
      </w:r>
      <w:r w:rsidRPr="00043676">
        <w:rPr>
          <w:rFonts w:eastAsia="楷体"/>
          <w:kern w:val="0"/>
          <w:szCs w:val="21"/>
        </w:rPr>
        <w:t>2</w:t>
      </w:r>
      <w:r w:rsidRPr="00043676">
        <w:rPr>
          <w:rFonts w:eastAsia="楷体"/>
          <w:kern w:val="0"/>
          <w:szCs w:val="21"/>
        </w:rPr>
        <w:t>）会导致用电器短路，会导致电流过大．（</w:t>
      </w:r>
      <w:r w:rsidRPr="00043676">
        <w:rPr>
          <w:rFonts w:eastAsia="楷体"/>
          <w:kern w:val="0"/>
          <w:szCs w:val="21"/>
        </w:rPr>
        <w:t>3</w:t>
      </w:r>
      <w:r w:rsidRPr="00043676">
        <w:rPr>
          <w:rFonts w:eastAsia="楷体"/>
          <w:kern w:val="0"/>
          <w:szCs w:val="21"/>
        </w:rPr>
        <w:t>）会导致用电器的总功率过大，会导致电流过大．（</w:t>
      </w:r>
      <w:r w:rsidRPr="00043676">
        <w:rPr>
          <w:rFonts w:eastAsia="楷体"/>
          <w:kern w:val="0"/>
          <w:szCs w:val="21"/>
        </w:rPr>
        <w:t>4</w:t>
      </w:r>
      <w:r w:rsidRPr="00043676">
        <w:rPr>
          <w:rFonts w:eastAsia="楷体"/>
          <w:kern w:val="0"/>
          <w:szCs w:val="21"/>
        </w:rPr>
        <w:t>）户外线短路，不会烧毁家庭电路中的保险丝．故（</w:t>
      </w:r>
      <w:r w:rsidRPr="00043676">
        <w:rPr>
          <w:rFonts w:eastAsia="楷体"/>
          <w:kern w:val="0"/>
          <w:szCs w:val="21"/>
        </w:rPr>
        <w:t>2</w:t>
      </w:r>
      <w:r w:rsidRPr="00043676">
        <w:rPr>
          <w:rFonts w:eastAsia="楷体"/>
          <w:kern w:val="0"/>
          <w:szCs w:val="21"/>
        </w:rPr>
        <w:t>）（</w:t>
      </w:r>
      <w:r w:rsidRPr="00043676">
        <w:rPr>
          <w:rFonts w:eastAsia="楷体"/>
          <w:kern w:val="0"/>
          <w:szCs w:val="21"/>
        </w:rPr>
        <w:t>3</w:t>
      </w:r>
      <w:r w:rsidRPr="00043676">
        <w:rPr>
          <w:rFonts w:eastAsia="楷体"/>
          <w:kern w:val="0"/>
          <w:szCs w:val="21"/>
        </w:rPr>
        <w:t>）会引起保险丝熔断，选</w:t>
      </w:r>
      <w:r w:rsidRPr="00043676">
        <w:rPr>
          <w:rFonts w:eastAsia="楷体"/>
          <w:kern w:val="0"/>
          <w:szCs w:val="21"/>
        </w:rPr>
        <w:t>B</w:t>
      </w:r>
      <w:r w:rsidRPr="00043676">
        <w:rPr>
          <w:rFonts w:eastAsia="楷体"/>
          <w:kern w:val="0"/>
          <w:szCs w:val="21"/>
        </w:rPr>
        <w:t>。</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kern w:val="0"/>
          <w:szCs w:val="21"/>
        </w:rPr>
        <w:t>1</w:t>
      </w:r>
      <w:r w:rsidRPr="00043676">
        <w:rPr>
          <w:rFonts w:eastAsia="楷体" w:hint="eastAsia"/>
          <w:kern w:val="0"/>
          <w:szCs w:val="21"/>
        </w:rPr>
        <w:t>0</w:t>
      </w:r>
      <w:r w:rsidRPr="00043676">
        <w:rPr>
          <w:rFonts w:eastAsia="楷体"/>
          <w:kern w:val="0"/>
          <w:szCs w:val="21"/>
        </w:rPr>
        <w:t>．</w:t>
      </w:r>
      <w:r w:rsidRPr="00043676">
        <w:rPr>
          <w:rFonts w:eastAsia="楷体"/>
          <w:kern w:val="0"/>
          <w:szCs w:val="21"/>
        </w:rPr>
        <w:t>A</w:t>
      </w:r>
      <w:r w:rsidRPr="00043676">
        <w:rPr>
          <w:rFonts w:eastAsia="楷体"/>
          <w:kern w:val="0"/>
          <w:szCs w:val="21"/>
        </w:rPr>
        <w:t>【解析】保险丝只是在火线上接一根，如果在零线上接一根保险丝，若电流过大零线保险丝熔断，用电器还与火线相连，人接触用电器会发生触电事故。火线首先经过开关再进入灯泡顶端的金属点，这样在更换灯泡时，断开开关，切断火线，更换灯泡时更安全。故</w:t>
      </w:r>
      <w:r w:rsidRPr="00043676">
        <w:rPr>
          <w:rFonts w:eastAsia="楷体"/>
          <w:kern w:val="0"/>
          <w:szCs w:val="21"/>
        </w:rPr>
        <w:t>A</w:t>
      </w:r>
      <w:r w:rsidRPr="00043676">
        <w:rPr>
          <w:rFonts w:eastAsia="楷体"/>
          <w:kern w:val="0"/>
          <w:szCs w:val="21"/>
        </w:rPr>
        <w:t>项正确，符合题意。</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kern w:val="0"/>
          <w:szCs w:val="21"/>
        </w:rPr>
        <w:t>1</w:t>
      </w:r>
      <w:r w:rsidRPr="00043676">
        <w:rPr>
          <w:rFonts w:eastAsia="楷体" w:hint="eastAsia"/>
          <w:kern w:val="0"/>
          <w:szCs w:val="21"/>
        </w:rPr>
        <w:t>1</w:t>
      </w:r>
      <w:r w:rsidRPr="00043676">
        <w:rPr>
          <w:rFonts w:eastAsia="楷体"/>
          <w:kern w:val="0"/>
          <w:szCs w:val="21"/>
        </w:rPr>
        <w:t>．</w:t>
      </w:r>
      <w:r w:rsidRPr="00043676">
        <w:rPr>
          <w:rFonts w:eastAsia="楷体"/>
          <w:kern w:val="0"/>
          <w:szCs w:val="21"/>
        </w:rPr>
        <w:t>A</w:t>
      </w:r>
      <w:r w:rsidRPr="00043676">
        <w:rPr>
          <w:rFonts w:eastAsia="楷体"/>
          <w:kern w:val="0"/>
          <w:szCs w:val="21"/>
        </w:rPr>
        <w:t>【解析】</w:t>
      </w:r>
      <w:r w:rsidRPr="00043676">
        <w:rPr>
          <w:rFonts w:eastAsia="楷体"/>
          <w:kern w:val="0"/>
          <w:szCs w:val="21"/>
        </w:rPr>
        <w:t>A</w:t>
      </w:r>
      <w:r w:rsidRPr="00043676">
        <w:rPr>
          <w:rFonts w:eastAsia="楷体"/>
          <w:kern w:val="0"/>
          <w:szCs w:val="21"/>
        </w:rPr>
        <w:t>．高大建筑物的顶端都安装有避雷针，可以将雷电产生的强大电流传入到地下，避免雷电事故的发生，故</w:t>
      </w:r>
      <w:r w:rsidRPr="00043676">
        <w:rPr>
          <w:rFonts w:eastAsia="楷体"/>
          <w:kern w:val="0"/>
          <w:szCs w:val="21"/>
        </w:rPr>
        <w:t>A</w:t>
      </w:r>
      <w:r w:rsidRPr="00043676">
        <w:rPr>
          <w:rFonts w:eastAsia="楷体"/>
          <w:kern w:val="0"/>
          <w:szCs w:val="21"/>
        </w:rPr>
        <w:t>正确；</w:t>
      </w:r>
      <w:r w:rsidRPr="00043676">
        <w:rPr>
          <w:rFonts w:eastAsia="楷体"/>
          <w:kern w:val="0"/>
          <w:szCs w:val="21"/>
        </w:rPr>
        <w:t>B</w:t>
      </w:r>
      <w:r w:rsidRPr="00043676">
        <w:rPr>
          <w:rFonts w:eastAsia="楷体"/>
          <w:kern w:val="0"/>
          <w:szCs w:val="21"/>
        </w:rPr>
        <w:t>．当家用电器的总功率过大时，引起电路中的电流过大，容易引起火灾，故</w:t>
      </w:r>
      <w:r w:rsidRPr="00043676">
        <w:rPr>
          <w:rFonts w:eastAsia="楷体"/>
          <w:kern w:val="0"/>
          <w:szCs w:val="21"/>
        </w:rPr>
        <w:t>B</w:t>
      </w:r>
      <w:r w:rsidRPr="00043676">
        <w:rPr>
          <w:rFonts w:eastAsia="楷体"/>
          <w:kern w:val="0"/>
          <w:szCs w:val="21"/>
        </w:rPr>
        <w:t>错误；</w:t>
      </w:r>
      <w:r w:rsidRPr="00043676">
        <w:rPr>
          <w:rFonts w:eastAsia="楷体"/>
          <w:kern w:val="0"/>
          <w:szCs w:val="21"/>
        </w:rPr>
        <w:t>C</w:t>
      </w:r>
      <w:r w:rsidRPr="00043676">
        <w:rPr>
          <w:rFonts w:eastAsia="楷体"/>
          <w:kern w:val="0"/>
          <w:szCs w:val="21"/>
        </w:rPr>
        <w:t>．当天线与电线接触时，可能会导致电视天线成了带电体，容易造成触电事故，故</w:t>
      </w:r>
      <w:r w:rsidRPr="00043676">
        <w:rPr>
          <w:rFonts w:eastAsia="楷体"/>
          <w:kern w:val="0"/>
          <w:szCs w:val="21"/>
        </w:rPr>
        <w:t>C</w:t>
      </w:r>
      <w:r w:rsidRPr="00043676">
        <w:rPr>
          <w:rFonts w:eastAsia="楷体"/>
          <w:kern w:val="0"/>
          <w:szCs w:val="21"/>
        </w:rPr>
        <w:t>错误；</w:t>
      </w:r>
      <w:r w:rsidRPr="00043676">
        <w:rPr>
          <w:rFonts w:eastAsia="楷体"/>
          <w:kern w:val="0"/>
          <w:szCs w:val="21"/>
        </w:rPr>
        <w:t>D</w:t>
      </w:r>
      <w:r w:rsidRPr="00043676">
        <w:rPr>
          <w:rFonts w:eastAsia="楷体"/>
          <w:kern w:val="0"/>
          <w:szCs w:val="21"/>
        </w:rPr>
        <w:t>．灯的正确接法是：火线首先进开关，再入灯泡顶端的金属点；零线直接接入灯泡的螺旋套，故</w:t>
      </w:r>
      <w:r w:rsidRPr="00043676">
        <w:rPr>
          <w:rFonts w:eastAsia="楷体"/>
          <w:kern w:val="0"/>
          <w:szCs w:val="21"/>
        </w:rPr>
        <w:t>D</w:t>
      </w:r>
      <w:r w:rsidRPr="00043676">
        <w:rPr>
          <w:rFonts w:eastAsia="楷体"/>
          <w:kern w:val="0"/>
          <w:szCs w:val="21"/>
        </w:rPr>
        <w:t>错误。</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kern w:val="0"/>
          <w:szCs w:val="21"/>
        </w:rPr>
        <w:t>1</w:t>
      </w:r>
      <w:r w:rsidRPr="00043676">
        <w:rPr>
          <w:rFonts w:eastAsia="楷体" w:hint="eastAsia"/>
          <w:kern w:val="0"/>
          <w:szCs w:val="21"/>
        </w:rPr>
        <w:t>2</w:t>
      </w:r>
      <w:r w:rsidRPr="00043676">
        <w:rPr>
          <w:rFonts w:eastAsia="楷体"/>
          <w:kern w:val="0"/>
          <w:szCs w:val="21"/>
        </w:rPr>
        <w:t>．</w:t>
      </w:r>
      <w:r w:rsidRPr="00043676">
        <w:rPr>
          <w:rFonts w:eastAsia="楷体"/>
          <w:kern w:val="0"/>
          <w:szCs w:val="21"/>
        </w:rPr>
        <w:t>C</w:t>
      </w:r>
      <w:r w:rsidRPr="00043676">
        <w:rPr>
          <w:rFonts w:eastAsia="楷体"/>
          <w:kern w:val="0"/>
          <w:szCs w:val="21"/>
        </w:rPr>
        <w:t>【解析】</w:t>
      </w:r>
      <w:r w:rsidRPr="00043676">
        <w:rPr>
          <w:rFonts w:eastAsia="楷体"/>
          <w:kern w:val="0"/>
          <w:szCs w:val="21"/>
        </w:rPr>
        <w:t>A</w:t>
      </w:r>
      <w:r w:rsidRPr="00043676">
        <w:rPr>
          <w:rFonts w:eastAsia="楷体"/>
          <w:kern w:val="0"/>
          <w:szCs w:val="21"/>
        </w:rPr>
        <w:t>．正常情况下火线与大地间的电压为</w:t>
      </w:r>
      <w:r w:rsidRPr="00043676">
        <w:rPr>
          <w:rFonts w:eastAsia="楷体"/>
          <w:kern w:val="0"/>
          <w:szCs w:val="21"/>
        </w:rPr>
        <w:t>220V</w:t>
      </w:r>
      <w:r w:rsidRPr="00043676">
        <w:rPr>
          <w:rFonts w:eastAsia="楷体"/>
          <w:kern w:val="0"/>
          <w:szCs w:val="21"/>
        </w:rPr>
        <w:t>，故</w:t>
      </w:r>
      <w:r w:rsidRPr="00043676">
        <w:rPr>
          <w:rFonts w:eastAsia="楷体"/>
          <w:kern w:val="0"/>
          <w:szCs w:val="21"/>
        </w:rPr>
        <w:t>A</w:t>
      </w:r>
      <w:r w:rsidRPr="00043676">
        <w:rPr>
          <w:rFonts w:eastAsia="楷体"/>
          <w:kern w:val="0"/>
          <w:szCs w:val="21"/>
        </w:rPr>
        <w:t>错误；</w:t>
      </w:r>
      <w:r w:rsidRPr="00043676">
        <w:rPr>
          <w:rFonts w:eastAsia="楷体"/>
          <w:kern w:val="0"/>
          <w:szCs w:val="21"/>
        </w:rPr>
        <w:t>B</w:t>
      </w:r>
      <w:r w:rsidRPr="00043676">
        <w:rPr>
          <w:rFonts w:eastAsia="楷体"/>
          <w:kern w:val="0"/>
          <w:szCs w:val="21"/>
        </w:rPr>
        <w:t>．家里的空气开关跳闸的原因一般有两个，短路和超负荷运行，故</w:t>
      </w:r>
      <w:r w:rsidRPr="00043676">
        <w:rPr>
          <w:rFonts w:eastAsia="楷体"/>
          <w:kern w:val="0"/>
          <w:szCs w:val="21"/>
        </w:rPr>
        <w:t>B</w:t>
      </w:r>
      <w:r w:rsidRPr="00043676">
        <w:rPr>
          <w:rFonts w:eastAsia="楷体"/>
          <w:kern w:val="0"/>
          <w:szCs w:val="21"/>
        </w:rPr>
        <w:t>错误；</w:t>
      </w:r>
      <w:r w:rsidRPr="00043676">
        <w:rPr>
          <w:rFonts w:eastAsia="楷体"/>
          <w:kern w:val="0"/>
          <w:szCs w:val="21"/>
        </w:rPr>
        <w:t>C</w:t>
      </w:r>
      <w:r w:rsidRPr="00043676">
        <w:rPr>
          <w:rFonts w:eastAsia="楷体"/>
          <w:kern w:val="0"/>
          <w:szCs w:val="21"/>
        </w:rPr>
        <w:t>．电器设备失火时，先断开电源再灭火，故</w:t>
      </w:r>
      <w:r w:rsidRPr="00043676">
        <w:rPr>
          <w:rFonts w:eastAsia="楷体"/>
          <w:kern w:val="0"/>
          <w:szCs w:val="21"/>
        </w:rPr>
        <w:t>C</w:t>
      </w:r>
      <w:r w:rsidRPr="00043676">
        <w:rPr>
          <w:rFonts w:eastAsia="楷体"/>
          <w:kern w:val="0"/>
          <w:szCs w:val="21"/>
        </w:rPr>
        <w:t>正确；</w:t>
      </w:r>
      <w:r w:rsidRPr="00043676">
        <w:rPr>
          <w:rFonts w:eastAsia="楷体"/>
          <w:kern w:val="0"/>
          <w:szCs w:val="21"/>
        </w:rPr>
        <w:t>D</w:t>
      </w:r>
      <w:r w:rsidRPr="00043676">
        <w:rPr>
          <w:rFonts w:eastAsia="楷体"/>
          <w:kern w:val="0"/>
          <w:szCs w:val="21"/>
        </w:rPr>
        <w:t>．使用测电笔时，一定要用手接触笔尾的金属体，不能用手接触测电笔前段的金属探头，故</w:t>
      </w:r>
      <w:r w:rsidRPr="00043676">
        <w:rPr>
          <w:rFonts w:eastAsia="楷体"/>
          <w:kern w:val="0"/>
          <w:szCs w:val="21"/>
        </w:rPr>
        <w:t>D</w:t>
      </w:r>
      <w:r w:rsidRPr="00043676">
        <w:rPr>
          <w:rFonts w:eastAsia="楷体"/>
          <w:kern w:val="0"/>
          <w:szCs w:val="21"/>
        </w:rPr>
        <w:t>错误。</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kern w:val="0"/>
          <w:szCs w:val="21"/>
        </w:rPr>
        <w:t>1</w:t>
      </w:r>
      <w:r w:rsidRPr="00043676">
        <w:rPr>
          <w:rFonts w:eastAsia="楷体" w:hint="eastAsia"/>
          <w:kern w:val="0"/>
          <w:szCs w:val="21"/>
        </w:rPr>
        <w:t>3</w:t>
      </w:r>
      <w:r w:rsidRPr="00043676">
        <w:rPr>
          <w:rFonts w:eastAsia="楷体"/>
          <w:kern w:val="0"/>
          <w:szCs w:val="21"/>
        </w:rPr>
        <w:t>．</w:t>
      </w:r>
      <w:r w:rsidRPr="00043676">
        <w:rPr>
          <w:rFonts w:eastAsia="楷体"/>
          <w:kern w:val="0"/>
          <w:szCs w:val="21"/>
        </w:rPr>
        <w:t>D</w:t>
      </w:r>
      <w:r w:rsidRPr="00043676">
        <w:rPr>
          <w:rFonts w:eastAsia="楷体"/>
          <w:kern w:val="0"/>
          <w:szCs w:val="21"/>
        </w:rPr>
        <w:t>【解析】</w:t>
      </w:r>
      <w:r w:rsidRPr="00043676">
        <w:rPr>
          <w:rFonts w:eastAsia="楷体"/>
          <w:kern w:val="0"/>
          <w:szCs w:val="21"/>
        </w:rPr>
        <w:t>A</w:t>
      </w:r>
      <w:r w:rsidRPr="00043676">
        <w:rPr>
          <w:rFonts w:eastAsia="楷体"/>
          <w:kern w:val="0"/>
          <w:szCs w:val="21"/>
        </w:rPr>
        <w:t>．发现有人触电后，若直接用手把触电者拉离开，因人体是导体，可能使救助者间接触电，故</w:t>
      </w:r>
      <w:r w:rsidRPr="00043676">
        <w:rPr>
          <w:rFonts w:eastAsia="楷体"/>
          <w:kern w:val="0"/>
          <w:szCs w:val="21"/>
        </w:rPr>
        <w:t>A</w:t>
      </w:r>
      <w:r w:rsidRPr="00043676">
        <w:rPr>
          <w:rFonts w:eastAsia="楷体"/>
          <w:kern w:val="0"/>
          <w:szCs w:val="21"/>
        </w:rPr>
        <w:t>错误，不符合题意；</w:t>
      </w:r>
      <w:r w:rsidRPr="00043676">
        <w:rPr>
          <w:rFonts w:eastAsia="楷体"/>
          <w:kern w:val="0"/>
          <w:szCs w:val="21"/>
        </w:rPr>
        <w:t>B</w:t>
      </w:r>
      <w:r w:rsidRPr="00043676">
        <w:rPr>
          <w:rFonts w:eastAsia="楷体"/>
          <w:kern w:val="0"/>
          <w:szCs w:val="21"/>
        </w:rPr>
        <w:t>．靠近但不接触高压带电体也会形成跨步触电，故</w:t>
      </w:r>
      <w:r w:rsidRPr="00043676">
        <w:rPr>
          <w:rFonts w:eastAsia="楷体"/>
          <w:kern w:val="0"/>
          <w:szCs w:val="21"/>
        </w:rPr>
        <w:t>B</w:t>
      </w:r>
      <w:r w:rsidRPr="00043676">
        <w:rPr>
          <w:rFonts w:eastAsia="楷体"/>
          <w:kern w:val="0"/>
          <w:szCs w:val="21"/>
        </w:rPr>
        <w:t>错误，不符合题意；</w:t>
      </w:r>
      <w:r w:rsidRPr="00043676">
        <w:rPr>
          <w:rFonts w:eastAsia="楷体"/>
          <w:kern w:val="0"/>
          <w:szCs w:val="21"/>
        </w:rPr>
        <w:t>C</w:t>
      </w:r>
      <w:r w:rsidRPr="00043676">
        <w:rPr>
          <w:rFonts w:eastAsia="楷体"/>
          <w:kern w:val="0"/>
          <w:szCs w:val="21"/>
        </w:rPr>
        <w:t>．用湿抹布擦插座，因为水溶液是导体可能造成触电，故</w:t>
      </w:r>
      <w:r w:rsidRPr="00043676">
        <w:rPr>
          <w:rFonts w:eastAsia="楷体"/>
          <w:kern w:val="0"/>
          <w:szCs w:val="21"/>
        </w:rPr>
        <w:t>C</w:t>
      </w:r>
      <w:r w:rsidRPr="00043676">
        <w:rPr>
          <w:rFonts w:eastAsia="楷体"/>
          <w:kern w:val="0"/>
          <w:szCs w:val="21"/>
        </w:rPr>
        <w:t>错误，不符合题意；</w:t>
      </w:r>
      <w:r w:rsidRPr="00043676">
        <w:rPr>
          <w:rFonts w:eastAsia="楷体"/>
          <w:kern w:val="0"/>
          <w:szCs w:val="21"/>
        </w:rPr>
        <w:t>D</w:t>
      </w:r>
      <w:r w:rsidRPr="00043676">
        <w:rPr>
          <w:rFonts w:eastAsia="楷体"/>
          <w:kern w:val="0"/>
          <w:szCs w:val="21"/>
        </w:rPr>
        <w:t>．家庭电路中用电器的开关应该接在用电器与火线之间，故</w:t>
      </w:r>
      <w:r w:rsidRPr="00043676">
        <w:rPr>
          <w:rFonts w:eastAsia="楷体"/>
          <w:kern w:val="0"/>
          <w:szCs w:val="21"/>
        </w:rPr>
        <w:t>D</w:t>
      </w:r>
      <w:r w:rsidRPr="00043676">
        <w:rPr>
          <w:rFonts w:eastAsia="楷体"/>
          <w:kern w:val="0"/>
          <w:szCs w:val="21"/>
        </w:rPr>
        <w:t>正确，符合题意。</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kern w:val="0"/>
          <w:szCs w:val="21"/>
        </w:rPr>
        <w:t>1</w:t>
      </w:r>
      <w:r w:rsidRPr="00043676">
        <w:rPr>
          <w:rFonts w:eastAsia="楷体" w:hint="eastAsia"/>
          <w:kern w:val="0"/>
          <w:szCs w:val="21"/>
        </w:rPr>
        <w:t>4</w:t>
      </w:r>
      <w:r w:rsidRPr="00043676">
        <w:rPr>
          <w:rFonts w:eastAsia="楷体"/>
          <w:kern w:val="0"/>
          <w:szCs w:val="21"/>
        </w:rPr>
        <w:t>．</w:t>
      </w:r>
      <w:r w:rsidRPr="00043676">
        <w:rPr>
          <w:rFonts w:eastAsia="楷体"/>
          <w:kern w:val="0"/>
          <w:szCs w:val="21"/>
        </w:rPr>
        <w:t>C</w:t>
      </w:r>
      <w:r w:rsidRPr="00043676">
        <w:rPr>
          <w:rFonts w:eastAsia="楷体"/>
          <w:kern w:val="0"/>
          <w:szCs w:val="21"/>
        </w:rPr>
        <w:t>【解析】</w:t>
      </w:r>
      <w:r w:rsidRPr="00043676">
        <w:rPr>
          <w:rFonts w:eastAsia="楷体"/>
          <w:kern w:val="0"/>
          <w:szCs w:val="21"/>
        </w:rPr>
        <w:t>A</w:t>
      </w:r>
      <w:r w:rsidRPr="00043676">
        <w:rPr>
          <w:rFonts w:eastAsia="楷体"/>
          <w:kern w:val="0"/>
          <w:szCs w:val="21"/>
        </w:rPr>
        <w:t>、水是导体，将衣服晾到电线上，容易发生触电事故，故错误；</w:t>
      </w:r>
      <w:r w:rsidRPr="00043676">
        <w:rPr>
          <w:rFonts w:eastAsia="楷体"/>
          <w:kern w:val="0"/>
          <w:szCs w:val="21"/>
        </w:rPr>
        <w:t>B</w:t>
      </w:r>
      <w:r w:rsidRPr="00043676">
        <w:rPr>
          <w:rFonts w:eastAsia="楷体"/>
          <w:kern w:val="0"/>
          <w:szCs w:val="21"/>
        </w:rPr>
        <w:t>、此时会导致插排的总功率过大，会烧毁插排，故错误；</w:t>
      </w:r>
      <w:r w:rsidRPr="00043676">
        <w:rPr>
          <w:rFonts w:eastAsia="楷体"/>
          <w:kern w:val="0"/>
          <w:szCs w:val="21"/>
        </w:rPr>
        <w:t>C</w:t>
      </w:r>
      <w:r w:rsidRPr="00043676">
        <w:rPr>
          <w:rFonts w:eastAsia="楷体"/>
          <w:kern w:val="0"/>
          <w:szCs w:val="21"/>
        </w:rPr>
        <w:t>、家用冰箱的金属外壳要接地，防止金属外壳漏电，发生触电事故，故正确；</w:t>
      </w:r>
      <w:r w:rsidRPr="00043676">
        <w:rPr>
          <w:rFonts w:eastAsia="楷体"/>
          <w:kern w:val="0"/>
          <w:szCs w:val="21"/>
        </w:rPr>
        <w:t>D</w:t>
      </w:r>
      <w:r w:rsidRPr="00043676">
        <w:rPr>
          <w:rFonts w:eastAsia="楷体"/>
          <w:kern w:val="0"/>
          <w:szCs w:val="21"/>
        </w:rPr>
        <w:t>、此时插头的绝缘皮已损坏，所以人容易碰到内部的电线，容易发生触电事故，故错误。故选</w:t>
      </w:r>
      <w:r w:rsidRPr="00043676">
        <w:rPr>
          <w:rFonts w:eastAsia="楷体"/>
          <w:kern w:val="0"/>
          <w:szCs w:val="21"/>
        </w:rPr>
        <w:t>C</w:t>
      </w:r>
      <w:r w:rsidRPr="00043676">
        <w:rPr>
          <w:rFonts w:eastAsia="楷体" w:hint="eastAsia"/>
          <w:kern w:val="0"/>
          <w:szCs w:val="21"/>
        </w:rPr>
        <w:t>。</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kern w:val="0"/>
          <w:szCs w:val="21"/>
        </w:rPr>
        <w:t>1</w:t>
      </w:r>
      <w:r w:rsidRPr="00043676">
        <w:rPr>
          <w:rFonts w:eastAsia="楷体" w:hint="eastAsia"/>
          <w:kern w:val="0"/>
          <w:szCs w:val="21"/>
        </w:rPr>
        <w:t>5</w:t>
      </w:r>
      <w:r w:rsidRPr="00043676">
        <w:rPr>
          <w:rFonts w:eastAsia="楷体"/>
          <w:kern w:val="0"/>
          <w:szCs w:val="21"/>
        </w:rPr>
        <w:t>．</w:t>
      </w:r>
      <w:r w:rsidRPr="00043676">
        <w:rPr>
          <w:rFonts w:eastAsia="楷体"/>
          <w:kern w:val="0"/>
          <w:szCs w:val="21"/>
        </w:rPr>
        <w:t>B</w:t>
      </w:r>
      <w:r w:rsidRPr="00043676">
        <w:rPr>
          <w:rFonts w:eastAsia="楷体"/>
          <w:kern w:val="0"/>
          <w:szCs w:val="21"/>
        </w:rPr>
        <w:t>【解析】</w:t>
      </w:r>
      <w:r w:rsidRPr="00043676">
        <w:rPr>
          <w:rFonts w:eastAsia="楷体"/>
          <w:kern w:val="0"/>
          <w:szCs w:val="21"/>
        </w:rPr>
        <w:t>A</w:t>
      </w:r>
      <w:r w:rsidRPr="00043676">
        <w:rPr>
          <w:rFonts w:eastAsia="楷体"/>
          <w:kern w:val="0"/>
          <w:szCs w:val="21"/>
        </w:rPr>
        <w:t>．灯具属于带电体，用湿布擦拭时，湿布属于导体，有可能使电流通过湿布传到人体上，使人体触电，十分危险，不符合题意；</w:t>
      </w:r>
      <w:r w:rsidRPr="00043676">
        <w:rPr>
          <w:rFonts w:eastAsia="楷体"/>
          <w:kern w:val="0"/>
          <w:szCs w:val="21"/>
        </w:rPr>
        <w:t>B</w:t>
      </w:r>
      <w:r w:rsidRPr="00043676">
        <w:rPr>
          <w:rFonts w:eastAsia="楷体"/>
          <w:kern w:val="0"/>
          <w:szCs w:val="21"/>
        </w:rPr>
        <w:t>．当用电器的功率较大时，容</w:t>
      </w:r>
      <w:r w:rsidRPr="00043676">
        <w:rPr>
          <w:rFonts w:eastAsia="楷体"/>
          <w:kern w:val="0"/>
          <w:szCs w:val="21"/>
        </w:rPr>
        <w:lastRenderedPageBreak/>
        <w:t>易引起电路中的电流过大，引起火灾，因此要在用电器配套用的电线中的火线上安装熔断器，符合题意；</w:t>
      </w:r>
      <w:r w:rsidRPr="00043676">
        <w:rPr>
          <w:rFonts w:eastAsia="楷体"/>
          <w:kern w:val="0"/>
          <w:szCs w:val="21"/>
        </w:rPr>
        <w:t>C</w:t>
      </w:r>
      <w:r w:rsidRPr="00043676">
        <w:rPr>
          <w:rFonts w:eastAsia="楷体"/>
          <w:kern w:val="0"/>
          <w:szCs w:val="21"/>
        </w:rPr>
        <w:t>．人体虽然站在绝缘体上，但是人的两只手同时接触了火线和零线，有电流通过人体，造成触电，不符合题意；</w:t>
      </w:r>
      <w:r w:rsidRPr="00043676">
        <w:rPr>
          <w:rFonts w:eastAsia="楷体"/>
          <w:kern w:val="0"/>
          <w:szCs w:val="21"/>
        </w:rPr>
        <w:t>D</w:t>
      </w:r>
      <w:r w:rsidRPr="00043676">
        <w:rPr>
          <w:rFonts w:eastAsia="楷体"/>
          <w:kern w:val="0"/>
          <w:szCs w:val="21"/>
        </w:rPr>
        <w:t>．安全用电的原则：不接触低压带电体，不靠近高压带电体。向掉落在地上的高压线头走进，容易造成跨步电压触电，不符合题意。</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kern w:val="0"/>
          <w:szCs w:val="21"/>
        </w:rPr>
        <w:t>1</w:t>
      </w:r>
      <w:r w:rsidRPr="00043676">
        <w:rPr>
          <w:rFonts w:eastAsia="楷体" w:hint="eastAsia"/>
          <w:kern w:val="0"/>
          <w:szCs w:val="21"/>
        </w:rPr>
        <w:t>6</w:t>
      </w:r>
      <w:r w:rsidRPr="00043676">
        <w:rPr>
          <w:rFonts w:eastAsia="楷体"/>
          <w:kern w:val="0"/>
          <w:szCs w:val="21"/>
        </w:rPr>
        <w:t>．</w:t>
      </w:r>
      <w:r w:rsidRPr="00043676">
        <w:rPr>
          <w:rFonts w:eastAsia="楷体"/>
          <w:kern w:val="0"/>
          <w:szCs w:val="21"/>
        </w:rPr>
        <w:t>D</w:t>
      </w:r>
      <w:r w:rsidRPr="00043676">
        <w:rPr>
          <w:rFonts w:eastAsia="楷体"/>
          <w:kern w:val="0"/>
          <w:szCs w:val="21"/>
        </w:rPr>
        <w:t>【解析】</w:t>
      </w:r>
      <w:r w:rsidRPr="00043676">
        <w:rPr>
          <w:rFonts w:eastAsia="楷体"/>
          <w:kern w:val="0"/>
          <w:szCs w:val="21"/>
        </w:rPr>
        <w:t>A</w:t>
      </w:r>
      <w:r w:rsidRPr="00043676">
        <w:rPr>
          <w:rFonts w:eastAsia="楷体"/>
          <w:kern w:val="0"/>
          <w:szCs w:val="21"/>
        </w:rPr>
        <w:t>．家用电器使用时金属外壳要接地，当用电器的外壳和火线间的绝缘破损，使外壳带电，电流就会流入大地，不会对人体造成伤害，不符合题意；</w:t>
      </w:r>
      <w:r w:rsidRPr="00043676">
        <w:rPr>
          <w:rFonts w:eastAsia="楷体"/>
          <w:kern w:val="0"/>
          <w:szCs w:val="21"/>
        </w:rPr>
        <w:t>B</w:t>
      </w:r>
      <w:r w:rsidRPr="00043676">
        <w:rPr>
          <w:rFonts w:eastAsia="楷体"/>
          <w:kern w:val="0"/>
          <w:szCs w:val="21"/>
        </w:rPr>
        <w:t>．更换电灯前要先断开电源开关，可防止触电事故的发生，不符合题意；</w:t>
      </w:r>
      <w:r w:rsidRPr="00043676">
        <w:rPr>
          <w:rFonts w:eastAsia="楷体"/>
          <w:kern w:val="0"/>
          <w:szCs w:val="21"/>
        </w:rPr>
        <w:t>C</w:t>
      </w:r>
      <w:r w:rsidRPr="00043676">
        <w:rPr>
          <w:rFonts w:eastAsia="楷体"/>
          <w:kern w:val="0"/>
          <w:szCs w:val="21"/>
        </w:rPr>
        <w:t>．绝缘皮破损后，会使导线外露，会发生触电事故，要及时更换，不符合题意；</w:t>
      </w:r>
      <w:r w:rsidRPr="00043676">
        <w:rPr>
          <w:rFonts w:eastAsia="楷体"/>
          <w:kern w:val="0"/>
          <w:szCs w:val="21"/>
        </w:rPr>
        <w:t>D</w:t>
      </w:r>
      <w:r w:rsidRPr="00043676">
        <w:rPr>
          <w:rFonts w:eastAsia="楷体"/>
          <w:kern w:val="0"/>
          <w:szCs w:val="21"/>
        </w:rPr>
        <w:t>．家庭用电器起火时，我们应该先切断电源后灭火，直接灭火易引发触电，符合题意。</w:t>
      </w:r>
    </w:p>
    <w:p w:rsidR="00A977B7" w:rsidRPr="00043676" w:rsidRDefault="00A977B7" w:rsidP="00A977B7">
      <w:pPr>
        <w:wordWrap w:val="0"/>
        <w:spacing w:line="360" w:lineRule="auto"/>
        <w:ind w:left="420" w:hangingChars="200" w:hanging="420"/>
        <w:textAlignment w:val="center"/>
        <w:rPr>
          <w:rFonts w:eastAsia="楷体"/>
          <w:kern w:val="0"/>
          <w:szCs w:val="21"/>
        </w:rPr>
      </w:pPr>
      <w:r w:rsidRPr="00043676">
        <w:rPr>
          <w:rFonts w:eastAsia="楷体"/>
          <w:kern w:val="0"/>
          <w:szCs w:val="21"/>
        </w:rPr>
        <w:t>1</w:t>
      </w:r>
      <w:r w:rsidRPr="00043676">
        <w:rPr>
          <w:rFonts w:eastAsia="楷体" w:hint="eastAsia"/>
          <w:kern w:val="0"/>
          <w:szCs w:val="21"/>
        </w:rPr>
        <w:t>7</w:t>
      </w:r>
      <w:r w:rsidRPr="00043676">
        <w:rPr>
          <w:rFonts w:eastAsia="楷体"/>
          <w:kern w:val="0"/>
          <w:szCs w:val="21"/>
        </w:rPr>
        <w:t>．</w:t>
      </w:r>
      <w:r w:rsidRPr="00043676">
        <w:rPr>
          <w:rFonts w:eastAsia="楷体"/>
          <w:kern w:val="0"/>
          <w:szCs w:val="21"/>
        </w:rPr>
        <w:t>A</w:t>
      </w:r>
      <w:r w:rsidRPr="00043676">
        <w:rPr>
          <w:rFonts w:eastAsia="楷体"/>
          <w:kern w:val="0"/>
          <w:szCs w:val="21"/>
        </w:rPr>
        <w:t>【解析】</w:t>
      </w:r>
      <w:r w:rsidRPr="00043676">
        <w:rPr>
          <w:rFonts w:eastAsia="楷体"/>
          <w:kern w:val="0"/>
          <w:szCs w:val="21"/>
        </w:rPr>
        <w:t>A</w:t>
      </w:r>
      <w:r w:rsidRPr="00043676">
        <w:rPr>
          <w:rFonts w:eastAsia="楷体"/>
          <w:kern w:val="0"/>
          <w:szCs w:val="21"/>
        </w:rPr>
        <w:t>．有金属外壳的用电器，外壳要保持良好接地，这样当用电器漏电时，会使金属外壳带电，若接上地线，电流就通过地线，流入大地，而防止了触电事故的发生，故</w:t>
      </w:r>
      <w:r w:rsidRPr="00043676">
        <w:rPr>
          <w:rFonts w:eastAsia="楷体"/>
          <w:kern w:val="0"/>
          <w:szCs w:val="21"/>
        </w:rPr>
        <w:t>A</w:t>
      </w:r>
      <w:r w:rsidRPr="00043676">
        <w:rPr>
          <w:rFonts w:eastAsia="楷体"/>
          <w:kern w:val="0"/>
          <w:szCs w:val="21"/>
        </w:rPr>
        <w:t>正确；</w:t>
      </w:r>
      <w:r w:rsidRPr="00043676">
        <w:rPr>
          <w:rFonts w:eastAsia="楷体"/>
          <w:kern w:val="0"/>
          <w:szCs w:val="21"/>
        </w:rPr>
        <w:t>B</w:t>
      </w:r>
      <w:r w:rsidRPr="00043676">
        <w:rPr>
          <w:rFonts w:eastAsia="楷体"/>
          <w:kern w:val="0"/>
          <w:szCs w:val="21"/>
        </w:rPr>
        <w:t>．电路中电流过大的原因有两个，一是短路；二是家中使用用电器的总功率过大，所以多个大功率用电器同时使用一个插座，将会使电路中的电流过大，引起火灾，故</w:t>
      </w:r>
      <w:r w:rsidRPr="00043676">
        <w:rPr>
          <w:rFonts w:eastAsia="楷体"/>
          <w:kern w:val="0"/>
          <w:szCs w:val="21"/>
        </w:rPr>
        <w:t>B</w:t>
      </w:r>
      <w:r w:rsidRPr="00043676">
        <w:rPr>
          <w:rFonts w:eastAsia="楷体"/>
          <w:kern w:val="0"/>
          <w:szCs w:val="21"/>
        </w:rPr>
        <w:t>错误；</w:t>
      </w:r>
      <w:r w:rsidRPr="00043676">
        <w:rPr>
          <w:rFonts w:eastAsia="楷体"/>
          <w:kern w:val="0"/>
          <w:szCs w:val="21"/>
        </w:rPr>
        <w:t>C</w:t>
      </w:r>
      <w:r w:rsidRPr="00043676">
        <w:rPr>
          <w:rFonts w:eastAsia="楷体"/>
          <w:kern w:val="0"/>
          <w:szCs w:val="21"/>
        </w:rPr>
        <w:t>．由于湿抹布是导体，所以，当用湿抹布接触带电体时，可能会使电源通过人体与大地形成通路，使人触电，故</w:t>
      </w:r>
      <w:r w:rsidRPr="00043676">
        <w:rPr>
          <w:rFonts w:eastAsia="楷体"/>
          <w:kern w:val="0"/>
          <w:szCs w:val="21"/>
        </w:rPr>
        <w:t>C</w:t>
      </w:r>
      <w:r w:rsidRPr="00043676">
        <w:rPr>
          <w:rFonts w:eastAsia="楷体"/>
          <w:kern w:val="0"/>
          <w:szCs w:val="21"/>
        </w:rPr>
        <w:t>错误；</w:t>
      </w:r>
      <w:r w:rsidRPr="00043676">
        <w:rPr>
          <w:rFonts w:eastAsia="楷体"/>
          <w:kern w:val="0"/>
          <w:szCs w:val="21"/>
        </w:rPr>
        <w:t>D</w:t>
      </w:r>
      <w:r w:rsidRPr="00043676">
        <w:rPr>
          <w:rFonts w:eastAsia="楷体"/>
          <w:kern w:val="0"/>
          <w:szCs w:val="21"/>
        </w:rPr>
        <w:t>．灯的正确接法是：火线首先接入开关，然后进入灯泡顶端的金属点，最后零线直接进入灯泡的螺旋套；若开关接在零线和灯泡之间，火线直接接在灯泡时，则会当断开开关时，火线和灯泡依然相连，当触及灯泡会发生触电事故，所以开关要接在灯泡和火线之间，故</w:t>
      </w:r>
      <w:r w:rsidRPr="00043676">
        <w:rPr>
          <w:rFonts w:eastAsia="楷体"/>
          <w:kern w:val="0"/>
          <w:szCs w:val="21"/>
        </w:rPr>
        <w:t>D</w:t>
      </w:r>
      <w:r w:rsidRPr="00043676">
        <w:rPr>
          <w:rFonts w:eastAsia="楷体"/>
          <w:kern w:val="0"/>
          <w:szCs w:val="21"/>
        </w:rPr>
        <w:t>错误。</w:t>
      </w:r>
    </w:p>
    <w:p w:rsidR="00A977B7" w:rsidRPr="005D5EF8" w:rsidRDefault="00A977B7" w:rsidP="00A977B7">
      <w:pPr>
        <w:wordWrap w:val="0"/>
        <w:spacing w:line="360" w:lineRule="auto"/>
        <w:ind w:left="420" w:hangingChars="200" w:hanging="420"/>
        <w:textAlignment w:val="center"/>
        <w:rPr>
          <w:rFonts w:eastAsia="楷体"/>
          <w:kern w:val="0"/>
          <w:szCs w:val="21"/>
        </w:rPr>
      </w:pPr>
      <w:r w:rsidRPr="005D5EF8">
        <w:rPr>
          <w:rFonts w:eastAsia="楷体" w:hint="eastAsia"/>
          <w:kern w:val="0"/>
          <w:szCs w:val="21"/>
        </w:rPr>
        <w:t>1</w:t>
      </w:r>
      <w:r>
        <w:rPr>
          <w:rFonts w:eastAsia="楷体" w:hint="eastAsia"/>
          <w:kern w:val="0"/>
          <w:szCs w:val="21"/>
        </w:rPr>
        <w:t>8</w:t>
      </w:r>
      <w:r w:rsidRPr="005D5EF8">
        <w:rPr>
          <w:rFonts w:eastAsia="楷体"/>
          <w:kern w:val="0"/>
          <w:szCs w:val="21"/>
        </w:rPr>
        <w:t>．短路</w:t>
      </w:r>
      <w:r w:rsidRPr="005D5EF8">
        <w:rPr>
          <w:rFonts w:eastAsia="楷体" w:hint="eastAsia"/>
          <w:kern w:val="0"/>
          <w:szCs w:val="21"/>
        </w:rPr>
        <w:t xml:space="preserve">  </w:t>
      </w:r>
      <w:r w:rsidRPr="005D5EF8">
        <w:rPr>
          <w:rFonts w:eastAsia="楷体"/>
          <w:kern w:val="0"/>
          <w:szCs w:val="21"/>
        </w:rPr>
        <w:t>地</w:t>
      </w:r>
    </w:p>
    <w:p w:rsidR="00A977B7" w:rsidRPr="005D5EF8" w:rsidRDefault="00A977B7" w:rsidP="00A977B7">
      <w:pPr>
        <w:wordWrap w:val="0"/>
        <w:spacing w:line="360" w:lineRule="auto"/>
        <w:ind w:leftChars="200" w:left="420"/>
        <w:textAlignment w:val="center"/>
        <w:rPr>
          <w:rFonts w:eastAsia="楷体"/>
          <w:kern w:val="0"/>
          <w:szCs w:val="21"/>
        </w:rPr>
      </w:pPr>
      <w:r w:rsidRPr="00FE341B">
        <w:rPr>
          <w:rFonts w:eastAsia="楷体"/>
          <w:color w:val="FF0000"/>
          <w:kern w:val="0"/>
          <w:szCs w:val="21"/>
        </w:rPr>
        <w:t>【解析】</w:t>
      </w:r>
      <w:r w:rsidRPr="005D5EF8">
        <w:rPr>
          <w:rFonts w:eastAsia="楷体"/>
          <w:kern w:val="0"/>
          <w:szCs w:val="21"/>
        </w:rPr>
        <w:t>当小明打开卧室的灯，家里正在使用的电器就全部停止了工作，而灯泡的功率较小，因此引起全部用电器停止工作的不是用电器总功率过大，而是发生短路现象。冰箱插头为三孔，上面那一孔接地防止静电，所以小华触摸冰箱的金属外壳时被电了一下，这是因为冰箱插头没有接地线造成的。</w:t>
      </w:r>
    </w:p>
    <w:p w:rsidR="00A977B7" w:rsidRPr="005D5EF8" w:rsidRDefault="00A977B7" w:rsidP="00A977B7">
      <w:pPr>
        <w:wordWrap w:val="0"/>
        <w:spacing w:line="360" w:lineRule="auto"/>
        <w:ind w:left="420" w:hangingChars="200" w:hanging="420"/>
        <w:textAlignment w:val="center"/>
        <w:rPr>
          <w:rFonts w:eastAsia="楷体"/>
          <w:kern w:val="0"/>
          <w:szCs w:val="21"/>
        </w:rPr>
      </w:pPr>
      <w:r w:rsidRPr="005D5EF8">
        <w:rPr>
          <w:rFonts w:eastAsia="楷体" w:hint="eastAsia"/>
          <w:kern w:val="0"/>
          <w:szCs w:val="21"/>
        </w:rPr>
        <w:t>1</w:t>
      </w:r>
      <w:r>
        <w:rPr>
          <w:rFonts w:eastAsia="楷体" w:hint="eastAsia"/>
          <w:kern w:val="0"/>
          <w:szCs w:val="21"/>
        </w:rPr>
        <w:t>9</w:t>
      </w:r>
      <w:r w:rsidRPr="005D5EF8">
        <w:rPr>
          <w:rFonts w:eastAsia="楷体"/>
          <w:kern w:val="0"/>
          <w:szCs w:val="21"/>
        </w:rPr>
        <w:t>．电能</w:t>
      </w:r>
      <w:r w:rsidRPr="005D5EF8">
        <w:rPr>
          <w:rFonts w:eastAsia="楷体" w:hint="eastAsia"/>
          <w:kern w:val="0"/>
          <w:szCs w:val="21"/>
        </w:rPr>
        <w:t xml:space="preserve">  </w:t>
      </w:r>
      <w:r w:rsidRPr="005D5EF8">
        <w:rPr>
          <w:rFonts w:eastAsia="楷体"/>
          <w:kern w:val="0"/>
          <w:szCs w:val="21"/>
        </w:rPr>
        <w:t>高压</w:t>
      </w:r>
      <w:r w:rsidRPr="005D5EF8">
        <w:rPr>
          <w:rFonts w:eastAsia="楷体" w:hint="eastAsia"/>
          <w:kern w:val="0"/>
          <w:szCs w:val="21"/>
        </w:rPr>
        <w:t xml:space="preserve">  </w:t>
      </w:r>
      <w:r w:rsidRPr="005D5EF8">
        <w:rPr>
          <w:rFonts w:eastAsia="楷体"/>
          <w:kern w:val="0"/>
          <w:szCs w:val="21"/>
        </w:rPr>
        <w:t>220</w:t>
      </w:r>
    </w:p>
    <w:p w:rsidR="00A977B7" w:rsidRPr="005D5EF8" w:rsidRDefault="00A977B7" w:rsidP="00A977B7">
      <w:pPr>
        <w:wordWrap w:val="0"/>
        <w:spacing w:line="360" w:lineRule="auto"/>
        <w:ind w:leftChars="200" w:left="420"/>
        <w:textAlignment w:val="center"/>
        <w:rPr>
          <w:rFonts w:eastAsia="楷体"/>
          <w:kern w:val="0"/>
          <w:szCs w:val="21"/>
        </w:rPr>
      </w:pPr>
      <w:r w:rsidRPr="00FE341B">
        <w:rPr>
          <w:rFonts w:eastAsia="楷体"/>
          <w:color w:val="FF0000"/>
          <w:kern w:val="0"/>
          <w:szCs w:val="21"/>
        </w:rPr>
        <w:t>【解析】</w:t>
      </w:r>
      <w:r w:rsidRPr="005D5EF8">
        <w:rPr>
          <w:rFonts w:eastAsia="楷体"/>
          <w:kern w:val="0"/>
          <w:szCs w:val="21"/>
        </w:rPr>
        <w:t>电能表是家庭电路中常用来测量电能的仪表，又称电度表；发电厂发出的电要输送到远处，把电压升高，用高压输电线把电能输送到远处的。标有</w:t>
      </w:r>
      <w:r w:rsidRPr="005D5EF8">
        <w:rPr>
          <w:rFonts w:eastAsia="楷体"/>
          <w:kern w:val="0"/>
          <w:szCs w:val="21"/>
        </w:rPr>
        <w:t>“220</w:t>
      </w:r>
      <w:r w:rsidRPr="005D5EF8">
        <w:rPr>
          <w:rFonts w:eastAsia="楷体" w:hint="eastAsia"/>
          <w:kern w:val="0"/>
          <w:szCs w:val="21"/>
        </w:rPr>
        <w:t xml:space="preserve"> </w:t>
      </w:r>
      <w:r w:rsidRPr="005D5EF8">
        <w:rPr>
          <w:rFonts w:eastAsia="楷体"/>
          <w:kern w:val="0"/>
          <w:szCs w:val="21"/>
        </w:rPr>
        <w:t>V</w:t>
      </w:r>
      <w:r w:rsidRPr="005D5EF8">
        <w:rPr>
          <w:rFonts w:eastAsia="楷体" w:hint="eastAsia"/>
          <w:kern w:val="0"/>
          <w:szCs w:val="21"/>
        </w:rPr>
        <w:t xml:space="preserve">  </w:t>
      </w:r>
      <w:r w:rsidRPr="005D5EF8">
        <w:rPr>
          <w:rFonts w:eastAsia="楷体"/>
          <w:kern w:val="0"/>
          <w:szCs w:val="21"/>
        </w:rPr>
        <w:t>15</w:t>
      </w:r>
      <w:r w:rsidRPr="005D5EF8">
        <w:rPr>
          <w:rFonts w:eastAsia="楷体" w:hint="eastAsia"/>
          <w:kern w:val="0"/>
          <w:szCs w:val="21"/>
        </w:rPr>
        <w:t xml:space="preserve"> </w:t>
      </w:r>
      <w:r w:rsidRPr="005D5EF8">
        <w:rPr>
          <w:rFonts w:eastAsia="楷体"/>
          <w:kern w:val="0"/>
          <w:szCs w:val="21"/>
        </w:rPr>
        <w:t>W”</w:t>
      </w:r>
      <w:r w:rsidRPr="005D5EF8">
        <w:rPr>
          <w:rFonts w:eastAsia="楷体"/>
          <w:kern w:val="0"/>
          <w:szCs w:val="21"/>
        </w:rPr>
        <w:t>字样的节能灯正常工作时，说明此灯的额定电压是</w:t>
      </w:r>
      <w:r w:rsidRPr="005D5EF8">
        <w:rPr>
          <w:rFonts w:eastAsia="楷体"/>
          <w:kern w:val="0"/>
          <w:szCs w:val="21"/>
        </w:rPr>
        <w:t>220</w:t>
      </w:r>
      <w:r w:rsidRPr="005D5EF8">
        <w:rPr>
          <w:rFonts w:eastAsia="楷体" w:hint="eastAsia"/>
          <w:kern w:val="0"/>
          <w:szCs w:val="21"/>
        </w:rPr>
        <w:t xml:space="preserve"> </w:t>
      </w:r>
      <w:r w:rsidRPr="005D5EF8">
        <w:rPr>
          <w:rFonts w:eastAsia="楷体"/>
          <w:kern w:val="0"/>
          <w:szCs w:val="21"/>
        </w:rPr>
        <w:t>V</w:t>
      </w:r>
      <w:r w:rsidRPr="005D5EF8">
        <w:rPr>
          <w:rFonts w:eastAsia="楷体"/>
          <w:kern w:val="0"/>
          <w:szCs w:val="21"/>
        </w:rPr>
        <w:t>，即此灯的额定两端的电压是</w:t>
      </w:r>
      <w:r w:rsidRPr="005D5EF8">
        <w:rPr>
          <w:rFonts w:eastAsia="楷体"/>
          <w:kern w:val="0"/>
          <w:szCs w:val="21"/>
        </w:rPr>
        <w:t>220</w:t>
      </w:r>
      <w:r w:rsidRPr="005D5EF8">
        <w:rPr>
          <w:rFonts w:eastAsia="楷体" w:hint="eastAsia"/>
          <w:kern w:val="0"/>
          <w:szCs w:val="21"/>
        </w:rPr>
        <w:t xml:space="preserve"> </w:t>
      </w:r>
      <w:r w:rsidRPr="005D5EF8">
        <w:rPr>
          <w:rFonts w:eastAsia="楷体"/>
          <w:kern w:val="0"/>
          <w:szCs w:val="21"/>
        </w:rPr>
        <w:t>V</w:t>
      </w:r>
      <w:r w:rsidRPr="005D5EF8">
        <w:rPr>
          <w:rFonts w:eastAsia="楷体"/>
          <w:kern w:val="0"/>
          <w:szCs w:val="21"/>
        </w:rPr>
        <w:t>。</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20</w:t>
      </w:r>
      <w:r w:rsidRPr="005D5EF8">
        <w:rPr>
          <w:rFonts w:eastAsia="楷体"/>
          <w:kern w:val="0"/>
          <w:szCs w:val="21"/>
        </w:rPr>
        <w:t>．总功率过大</w:t>
      </w:r>
      <w:r w:rsidRPr="005D5EF8">
        <w:rPr>
          <w:rFonts w:eastAsia="楷体"/>
          <w:kern w:val="0"/>
          <w:szCs w:val="21"/>
        </w:rPr>
        <w:t xml:space="preserve">  </w:t>
      </w:r>
      <w:r w:rsidRPr="005D5EF8">
        <w:rPr>
          <w:rFonts w:eastAsia="楷体"/>
          <w:kern w:val="0"/>
          <w:szCs w:val="21"/>
        </w:rPr>
        <w:t>电路中短路</w:t>
      </w:r>
      <w:r w:rsidRPr="005D5EF8">
        <w:rPr>
          <w:rFonts w:eastAsia="楷体"/>
          <w:kern w:val="0"/>
          <w:szCs w:val="21"/>
        </w:rPr>
        <w:t xml:space="preserve">  22</w:t>
      </w:r>
    </w:p>
    <w:p w:rsidR="00A977B7" w:rsidRPr="005D5EF8" w:rsidRDefault="00A977B7" w:rsidP="00A977B7">
      <w:pPr>
        <w:wordWrap w:val="0"/>
        <w:spacing w:line="360" w:lineRule="auto"/>
        <w:ind w:leftChars="200" w:left="420"/>
        <w:textAlignment w:val="center"/>
        <w:rPr>
          <w:rFonts w:eastAsia="楷体"/>
          <w:kern w:val="0"/>
          <w:szCs w:val="21"/>
        </w:rPr>
      </w:pPr>
      <w:r w:rsidRPr="00FE341B">
        <w:rPr>
          <w:rFonts w:eastAsia="楷体"/>
          <w:color w:val="FF0000"/>
          <w:kern w:val="0"/>
          <w:szCs w:val="21"/>
        </w:rPr>
        <w:lastRenderedPageBreak/>
        <w:t>【解析】</w:t>
      </w:r>
      <w:r w:rsidRPr="005D5EF8">
        <w:rPr>
          <w:rFonts w:eastAsia="楷体"/>
          <w:kern w:val="0"/>
          <w:szCs w:val="21"/>
        </w:rPr>
        <w:t>家庭电流中电流过大总共有</w:t>
      </w:r>
      <w:r w:rsidRPr="005D5EF8">
        <w:rPr>
          <w:rFonts w:eastAsia="楷体"/>
          <w:kern w:val="0"/>
          <w:szCs w:val="21"/>
        </w:rPr>
        <w:t>2</w:t>
      </w:r>
      <w:r w:rsidRPr="005D5EF8">
        <w:rPr>
          <w:rFonts w:eastAsia="楷体"/>
          <w:kern w:val="0"/>
          <w:szCs w:val="21"/>
        </w:rPr>
        <w:t>个原因：短路和总功率过大，图甲：用电器总功率等于每个用电器的功率之和，并联的用电器越多，总功率越大，根据公式</w:t>
      </w:r>
      <w:r w:rsidRPr="005D5EF8">
        <w:rPr>
          <w:rFonts w:eastAsia="楷体"/>
          <w:kern w:val="0"/>
          <w:szCs w:val="21"/>
        </w:rPr>
        <w:object w:dxaOrig="639" w:dyaOrig="263">
          <v:shape id="_x0000_i1025" type="#_x0000_t75" style="width:32.25pt;height:13.5pt" o:ole="">
            <v:imagedata r:id="rId77" o:title=""/>
          </v:shape>
          <o:OLEObject Type="Embed" ProgID="Equation.DSMT4" ShapeID="_x0000_i1025" DrawAspect="Content" ObjectID="_1650855550" r:id="rId78"/>
        </w:object>
      </w:r>
      <w:r w:rsidRPr="005D5EF8">
        <w:rPr>
          <w:rFonts w:eastAsia="楷体"/>
          <w:kern w:val="0"/>
          <w:szCs w:val="21"/>
        </w:rPr>
        <w:t>，电流会非常大；图乙：金属线将火线和零线接通，造成短路，电流直接通过导线，由于导线电阻很小，导致电流过大。家庭电路的电压</w:t>
      </w:r>
      <w:r w:rsidRPr="005D5EF8">
        <w:rPr>
          <w:rFonts w:eastAsia="楷体"/>
          <w:i/>
          <w:kern w:val="0"/>
          <w:szCs w:val="21"/>
        </w:rPr>
        <w:t>U</w:t>
      </w:r>
      <w:r w:rsidRPr="005D5EF8">
        <w:rPr>
          <w:rFonts w:eastAsia="楷体"/>
          <w:kern w:val="0"/>
          <w:szCs w:val="21"/>
        </w:rPr>
        <w:t>=220</w:t>
      </w:r>
      <w:r w:rsidRPr="005D5EF8">
        <w:rPr>
          <w:rFonts w:eastAsia="楷体" w:hint="eastAsia"/>
          <w:kern w:val="0"/>
          <w:szCs w:val="21"/>
        </w:rPr>
        <w:t xml:space="preserve"> </w:t>
      </w:r>
      <w:r w:rsidRPr="005D5EF8">
        <w:rPr>
          <w:rFonts w:eastAsia="楷体"/>
          <w:kern w:val="0"/>
          <w:szCs w:val="21"/>
        </w:rPr>
        <w:t>V</w:t>
      </w:r>
      <w:r w:rsidRPr="005D5EF8">
        <w:rPr>
          <w:rFonts w:eastAsia="楷体"/>
          <w:kern w:val="0"/>
          <w:szCs w:val="21"/>
        </w:rPr>
        <w:t>，人体电阻</w:t>
      </w:r>
      <w:r w:rsidRPr="005D5EF8">
        <w:rPr>
          <w:rFonts w:eastAsia="楷体"/>
          <w:i/>
          <w:kern w:val="0"/>
          <w:szCs w:val="21"/>
        </w:rPr>
        <w:t>R</w:t>
      </w:r>
      <w:r w:rsidRPr="005D5EF8">
        <w:rPr>
          <w:rFonts w:eastAsia="楷体"/>
          <w:kern w:val="0"/>
          <w:szCs w:val="21"/>
        </w:rPr>
        <w:t>=10</w:t>
      </w:r>
      <w:r w:rsidRPr="005D5EF8">
        <w:rPr>
          <w:rFonts w:eastAsia="楷体" w:hint="eastAsia"/>
          <w:kern w:val="0"/>
          <w:szCs w:val="21"/>
        </w:rPr>
        <w:t xml:space="preserve"> </w:t>
      </w:r>
      <w:proofErr w:type="spellStart"/>
      <w:r w:rsidRPr="005D5EF8">
        <w:rPr>
          <w:rFonts w:eastAsia="楷体"/>
          <w:kern w:val="0"/>
          <w:szCs w:val="21"/>
        </w:rPr>
        <w:t>kΩ</w:t>
      </w:r>
      <w:proofErr w:type="spellEnd"/>
      <w:r w:rsidRPr="005D5EF8">
        <w:rPr>
          <w:rFonts w:eastAsia="楷体"/>
          <w:kern w:val="0"/>
          <w:szCs w:val="21"/>
        </w:rPr>
        <w:t>=10</w:t>
      </w:r>
      <w:r w:rsidRPr="005D5EF8">
        <w:rPr>
          <w:rFonts w:eastAsia="楷体"/>
          <w:kern w:val="0"/>
          <w:szCs w:val="21"/>
          <w:vertAlign w:val="superscript"/>
        </w:rPr>
        <w:t>4</w:t>
      </w:r>
      <w:r w:rsidRPr="005D5EF8">
        <w:rPr>
          <w:rFonts w:eastAsia="楷体" w:hint="eastAsia"/>
          <w:kern w:val="0"/>
          <w:szCs w:val="21"/>
          <w:vertAlign w:val="superscript"/>
        </w:rPr>
        <w:t xml:space="preserve"> </w:t>
      </w:r>
      <w:r w:rsidRPr="005D5EF8">
        <w:rPr>
          <w:rFonts w:eastAsia="楷体"/>
          <w:kern w:val="0"/>
          <w:szCs w:val="21"/>
        </w:rPr>
        <w:t>Ω</w:t>
      </w:r>
      <w:r w:rsidRPr="005D5EF8">
        <w:rPr>
          <w:rFonts w:eastAsia="楷体"/>
          <w:kern w:val="0"/>
          <w:szCs w:val="21"/>
        </w:rPr>
        <w:t>，因此通过人体的电流：</w:t>
      </w:r>
      <w:r w:rsidRPr="005D5EF8">
        <w:rPr>
          <w:rFonts w:eastAsia="楷体"/>
          <w:kern w:val="0"/>
          <w:szCs w:val="21"/>
        </w:rPr>
        <w:object w:dxaOrig="3043" w:dyaOrig="601">
          <v:shape id="_x0000_i1026" type="#_x0000_t75" style="width:152.25pt;height:30pt" o:ole="">
            <v:imagedata r:id="rId79" o:title=""/>
          </v:shape>
          <o:OLEObject Type="Embed" ProgID="Equation.DSMT4" ShapeID="_x0000_i1026" DrawAspect="Content" ObjectID="_1650855551" r:id="rId80"/>
        </w:object>
      </w:r>
      <w:r w:rsidRPr="005D5EF8">
        <w:rPr>
          <w:rFonts w:eastAsia="楷体"/>
          <w:kern w:val="0"/>
          <w:szCs w:val="21"/>
        </w:rPr>
        <w:t>。</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21</w:t>
      </w:r>
      <w:r w:rsidRPr="005D5EF8">
        <w:rPr>
          <w:rFonts w:eastAsia="楷体"/>
          <w:kern w:val="0"/>
          <w:szCs w:val="21"/>
        </w:rPr>
        <w:t>．短路</w:t>
      </w:r>
      <w:r w:rsidRPr="005D5EF8">
        <w:rPr>
          <w:rFonts w:eastAsia="楷体"/>
          <w:kern w:val="0"/>
          <w:szCs w:val="21"/>
        </w:rPr>
        <w:t xml:space="preserve">  </w:t>
      </w:r>
      <w:r w:rsidRPr="005D5EF8">
        <w:rPr>
          <w:rFonts w:eastAsia="楷体"/>
          <w:kern w:val="0"/>
          <w:szCs w:val="21"/>
        </w:rPr>
        <w:t>电流的大小</w:t>
      </w:r>
      <w:r w:rsidRPr="005D5EF8">
        <w:rPr>
          <w:rFonts w:eastAsia="楷体"/>
          <w:kern w:val="0"/>
          <w:szCs w:val="21"/>
        </w:rPr>
        <w:t>.</w:t>
      </w:r>
    </w:p>
    <w:p w:rsidR="00A977B7" w:rsidRPr="005D5EF8" w:rsidRDefault="00A977B7" w:rsidP="00A977B7">
      <w:pPr>
        <w:wordWrap w:val="0"/>
        <w:spacing w:line="360" w:lineRule="auto"/>
        <w:ind w:leftChars="200" w:left="420"/>
        <w:textAlignment w:val="center"/>
        <w:rPr>
          <w:rFonts w:eastAsia="楷体"/>
          <w:kern w:val="0"/>
          <w:szCs w:val="21"/>
        </w:rPr>
      </w:pPr>
      <w:r w:rsidRPr="00FE341B">
        <w:rPr>
          <w:rFonts w:eastAsia="楷体"/>
          <w:color w:val="FF0000"/>
          <w:kern w:val="0"/>
          <w:szCs w:val="21"/>
        </w:rPr>
        <w:t>【解析】</w:t>
      </w:r>
      <w:r w:rsidRPr="005D5EF8">
        <w:rPr>
          <w:rFonts w:eastAsia="楷体"/>
          <w:kern w:val="0"/>
          <w:szCs w:val="21"/>
        </w:rPr>
        <w:t>造成家庭电路中电流过大的原因是过载和短路。发生触电事故，电流从人体中通过，造成的伤害与电流的大小和通电时间的长短有关。</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22</w:t>
      </w:r>
      <w:r w:rsidRPr="005D5EF8">
        <w:rPr>
          <w:rFonts w:eastAsia="楷体"/>
          <w:kern w:val="0"/>
          <w:szCs w:val="21"/>
        </w:rPr>
        <w:t>．总功率过大</w:t>
      </w:r>
      <w:r w:rsidRPr="005D5EF8">
        <w:rPr>
          <w:rFonts w:eastAsia="楷体" w:hint="eastAsia"/>
          <w:kern w:val="0"/>
          <w:szCs w:val="21"/>
        </w:rPr>
        <w:t xml:space="preserve">  </w:t>
      </w:r>
      <w:r w:rsidRPr="005D5EF8">
        <w:rPr>
          <w:rFonts w:eastAsia="楷体"/>
          <w:kern w:val="0"/>
          <w:szCs w:val="21"/>
        </w:rPr>
        <w:t>低</w:t>
      </w:r>
      <w:r w:rsidRPr="005D5EF8">
        <w:rPr>
          <w:rFonts w:eastAsia="楷体" w:hint="eastAsia"/>
          <w:kern w:val="0"/>
          <w:szCs w:val="21"/>
        </w:rPr>
        <w:t xml:space="preserve">  </w:t>
      </w:r>
      <w:r w:rsidRPr="005D5EF8">
        <w:rPr>
          <w:rFonts w:eastAsia="楷体"/>
          <w:kern w:val="0"/>
          <w:szCs w:val="21"/>
        </w:rPr>
        <w:t>大</w:t>
      </w:r>
    </w:p>
    <w:p w:rsidR="00A977B7" w:rsidRPr="005D5EF8" w:rsidRDefault="00A977B7" w:rsidP="00A977B7">
      <w:pPr>
        <w:wordWrap w:val="0"/>
        <w:spacing w:line="360" w:lineRule="auto"/>
        <w:ind w:leftChars="200" w:left="420"/>
        <w:textAlignment w:val="center"/>
        <w:rPr>
          <w:rFonts w:eastAsia="楷体"/>
          <w:kern w:val="0"/>
          <w:szCs w:val="21"/>
        </w:rPr>
      </w:pPr>
      <w:r w:rsidRPr="00FE341B">
        <w:rPr>
          <w:rFonts w:eastAsia="楷体"/>
          <w:color w:val="FF0000"/>
          <w:kern w:val="0"/>
          <w:szCs w:val="21"/>
        </w:rPr>
        <w:t>【解析】</w:t>
      </w:r>
      <w:r w:rsidRPr="005D5EF8">
        <w:rPr>
          <w:rFonts w:eastAsia="楷体"/>
          <w:kern w:val="0"/>
          <w:szCs w:val="21"/>
        </w:rPr>
        <w:t>短路和总功率过大，都会造成电路中的电流过大，从而引起保险丝熔断；保险丝应选用熔点较低，电阻较大的材料来做。</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23</w:t>
      </w:r>
      <w:r w:rsidRPr="005D5EF8">
        <w:rPr>
          <w:rFonts w:eastAsia="楷体"/>
          <w:kern w:val="0"/>
          <w:szCs w:val="21"/>
        </w:rPr>
        <w:t>．</w:t>
      </w:r>
      <w:r w:rsidRPr="005D5EF8">
        <w:rPr>
          <w:rFonts w:eastAsia="楷体"/>
          <w:kern w:val="0"/>
          <w:szCs w:val="21"/>
        </w:rPr>
        <w:t xml:space="preserve">220  </w:t>
      </w:r>
      <w:r w:rsidRPr="005D5EF8">
        <w:rPr>
          <w:rFonts w:eastAsia="楷体"/>
          <w:kern w:val="0"/>
          <w:szCs w:val="21"/>
        </w:rPr>
        <w:t>并联</w:t>
      </w:r>
      <w:r w:rsidRPr="005D5EF8">
        <w:rPr>
          <w:rFonts w:eastAsia="楷体"/>
          <w:kern w:val="0"/>
          <w:szCs w:val="21"/>
        </w:rPr>
        <w:t xml:space="preserve">  </w:t>
      </w:r>
      <w:r w:rsidRPr="005D5EF8">
        <w:rPr>
          <w:rFonts w:eastAsia="楷体"/>
          <w:kern w:val="0"/>
          <w:szCs w:val="21"/>
        </w:rPr>
        <w:t>电路短路（用电器总功率过大）</w:t>
      </w:r>
    </w:p>
    <w:p w:rsidR="00A977B7" w:rsidRPr="005D5EF8" w:rsidRDefault="00A977B7" w:rsidP="00A977B7">
      <w:pPr>
        <w:wordWrap w:val="0"/>
        <w:spacing w:line="360" w:lineRule="auto"/>
        <w:ind w:leftChars="200" w:left="420"/>
        <w:textAlignment w:val="center"/>
        <w:rPr>
          <w:rFonts w:eastAsia="楷体"/>
          <w:kern w:val="0"/>
          <w:szCs w:val="21"/>
        </w:rPr>
      </w:pPr>
      <w:r w:rsidRPr="00FE341B">
        <w:rPr>
          <w:rFonts w:eastAsia="楷体"/>
          <w:color w:val="FF0000"/>
          <w:kern w:val="0"/>
          <w:szCs w:val="21"/>
        </w:rPr>
        <w:t>【解析】</w:t>
      </w:r>
      <w:r w:rsidRPr="005D5EF8">
        <w:rPr>
          <w:rFonts w:eastAsia="楷体"/>
          <w:kern w:val="0"/>
          <w:szCs w:val="21"/>
        </w:rPr>
        <w:t>我国家庭电路的电压为</w:t>
      </w:r>
      <w:r w:rsidRPr="005D5EF8">
        <w:rPr>
          <w:rFonts w:eastAsia="楷体"/>
          <w:kern w:val="0"/>
          <w:szCs w:val="21"/>
        </w:rPr>
        <w:t>220 V</w:t>
      </w:r>
      <w:r w:rsidRPr="005D5EF8">
        <w:rPr>
          <w:rFonts w:eastAsia="楷体"/>
          <w:kern w:val="0"/>
          <w:szCs w:val="21"/>
        </w:rPr>
        <w:t>，家用电器都并联在电路中。空气开关跳闸说明电路中电流过大，造成电流过大的原因可能是：</w:t>
      </w:r>
      <w:r w:rsidRPr="005D5EF8">
        <w:rPr>
          <w:rFonts w:eastAsia="楷体" w:hint="eastAsia"/>
          <w:kern w:val="0"/>
          <w:szCs w:val="21"/>
        </w:rPr>
        <w:t>（</w:t>
      </w:r>
      <w:r w:rsidRPr="005D5EF8">
        <w:rPr>
          <w:rFonts w:eastAsia="楷体" w:hint="eastAsia"/>
          <w:kern w:val="0"/>
          <w:szCs w:val="21"/>
        </w:rPr>
        <w:t>1</w:t>
      </w:r>
      <w:r w:rsidRPr="005D5EF8">
        <w:rPr>
          <w:rFonts w:eastAsia="楷体" w:hint="eastAsia"/>
          <w:kern w:val="0"/>
          <w:szCs w:val="21"/>
        </w:rPr>
        <w:t>）</w:t>
      </w:r>
      <w:r w:rsidRPr="005D5EF8">
        <w:rPr>
          <w:rFonts w:eastAsia="楷体"/>
          <w:kern w:val="0"/>
          <w:szCs w:val="21"/>
        </w:rPr>
        <w:t>电路短路</w:t>
      </w:r>
      <w:r w:rsidRPr="005D5EF8">
        <w:rPr>
          <w:rFonts w:eastAsia="楷体" w:hint="eastAsia"/>
          <w:kern w:val="0"/>
          <w:szCs w:val="21"/>
        </w:rPr>
        <w:t>；（</w:t>
      </w:r>
      <w:r w:rsidRPr="005D5EF8">
        <w:rPr>
          <w:rFonts w:eastAsia="楷体" w:hint="eastAsia"/>
          <w:kern w:val="0"/>
          <w:szCs w:val="21"/>
        </w:rPr>
        <w:t>2</w:t>
      </w:r>
      <w:r w:rsidRPr="005D5EF8">
        <w:rPr>
          <w:rFonts w:eastAsia="楷体" w:hint="eastAsia"/>
          <w:kern w:val="0"/>
          <w:szCs w:val="21"/>
        </w:rPr>
        <w:t>）</w:t>
      </w:r>
      <w:r w:rsidRPr="005D5EF8">
        <w:rPr>
          <w:rFonts w:eastAsia="楷体"/>
          <w:kern w:val="0"/>
          <w:szCs w:val="21"/>
        </w:rPr>
        <w:t>用电器总功率过大。</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24</w:t>
      </w:r>
      <w:r w:rsidRPr="005D5EF8">
        <w:rPr>
          <w:rFonts w:eastAsia="楷体"/>
          <w:kern w:val="0"/>
          <w:szCs w:val="21"/>
        </w:rPr>
        <w:t>．</w:t>
      </w:r>
      <w:r w:rsidRPr="005D5EF8">
        <w:rPr>
          <w:rFonts w:eastAsia="楷体" w:hint="eastAsia"/>
          <w:kern w:val="0"/>
          <w:szCs w:val="21"/>
        </w:rPr>
        <w:t>（</w:t>
      </w:r>
      <w:r w:rsidRPr="005D5EF8">
        <w:rPr>
          <w:rFonts w:eastAsia="楷体" w:hint="eastAsia"/>
          <w:kern w:val="0"/>
          <w:szCs w:val="21"/>
        </w:rPr>
        <w:t>1</w:t>
      </w:r>
      <w:r w:rsidRPr="005D5EF8">
        <w:rPr>
          <w:rFonts w:eastAsia="楷体" w:hint="eastAsia"/>
          <w:kern w:val="0"/>
          <w:szCs w:val="21"/>
        </w:rPr>
        <w:t>）</w:t>
      </w:r>
      <w:r w:rsidRPr="005D5EF8">
        <w:rPr>
          <w:rFonts w:eastAsia="楷体"/>
          <w:kern w:val="0"/>
          <w:szCs w:val="21"/>
        </w:rPr>
        <w:t xml:space="preserve">B  </w:t>
      </w:r>
      <w:r w:rsidRPr="005D5EF8">
        <w:rPr>
          <w:rFonts w:eastAsia="楷体" w:hint="eastAsia"/>
          <w:kern w:val="0"/>
          <w:szCs w:val="21"/>
        </w:rPr>
        <w:t>（</w:t>
      </w:r>
      <w:r w:rsidRPr="005D5EF8">
        <w:rPr>
          <w:rFonts w:eastAsia="楷体" w:hint="eastAsia"/>
          <w:kern w:val="0"/>
          <w:szCs w:val="21"/>
        </w:rPr>
        <w:t>2</w:t>
      </w:r>
      <w:r w:rsidRPr="005D5EF8">
        <w:rPr>
          <w:rFonts w:eastAsia="楷体" w:hint="eastAsia"/>
          <w:kern w:val="0"/>
          <w:szCs w:val="21"/>
        </w:rPr>
        <w:t>）</w:t>
      </w:r>
      <w:r w:rsidRPr="005D5EF8">
        <w:rPr>
          <w:rFonts w:eastAsia="楷体"/>
          <w:kern w:val="0"/>
          <w:szCs w:val="21"/>
        </w:rPr>
        <w:t xml:space="preserve">A  </w:t>
      </w:r>
      <w:r w:rsidRPr="005D5EF8">
        <w:rPr>
          <w:rFonts w:eastAsia="楷体" w:hint="eastAsia"/>
          <w:kern w:val="0"/>
          <w:szCs w:val="21"/>
        </w:rPr>
        <w:t>（</w:t>
      </w:r>
      <w:r w:rsidRPr="005D5EF8">
        <w:rPr>
          <w:rFonts w:eastAsia="楷体" w:hint="eastAsia"/>
          <w:kern w:val="0"/>
          <w:szCs w:val="21"/>
        </w:rPr>
        <w:t>3</w:t>
      </w:r>
      <w:r w:rsidRPr="005D5EF8">
        <w:rPr>
          <w:rFonts w:eastAsia="楷体" w:hint="eastAsia"/>
          <w:kern w:val="0"/>
          <w:szCs w:val="21"/>
        </w:rPr>
        <w:t>）</w:t>
      </w:r>
      <w:r w:rsidRPr="005D5EF8">
        <w:rPr>
          <w:rFonts w:eastAsia="楷体"/>
          <w:kern w:val="0"/>
          <w:szCs w:val="21"/>
        </w:rPr>
        <w:t>有短路</w:t>
      </w:r>
    </w:p>
    <w:p w:rsidR="00A977B7" w:rsidRPr="005D5EF8" w:rsidRDefault="00A977B7" w:rsidP="00A977B7">
      <w:pPr>
        <w:wordWrap w:val="0"/>
        <w:spacing w:line="360" w:lineRule="auto"/>
        <w:ind w:leftChars="200" w:left="420"/>
        <w:textAlignment w:val="center"/>
        <w:rPr>
          <w:rFonts w:eastAsia="楷体"/>
          <w:kern w:val="0"/>
          <w:szCs w:val="21"/>
        </w:rPr>
      </w:pPr>
      <w:r w:rsidRPr="00FE341B">
        <w:rPr>
          <w:rFonts w:eastAsia="楷体"/>
          <w:color w:val="FF0000"/>
          <w:kern w:val="0"/>
          <w:szCs w:val="21"/>
        </w:rPr>
        <w:t>【解析】</w:t>
      </w:r>
      <w:r w:rsidRPr="005D5EF8">
        <w:rPr>
          <w:rFonts w:eastAsia="楷体" w:hint="eastAsia"/>
          <w:kern w:val="0"/>
          <w:szCs w:val="21"/>
        </w:rPr>
        <w:t>（</w:t>
      </w:r>
      <w:r w:rsidRPr="005D5EF8">
        <w:rPr>
          <w:rFonts w:eastAsia="楷体"/>
          <w:kern w:val="0"/>
          <w:szCs w:val="21"/>
        </w:rPr>
        <w:t>1</w:t>
      </w:r>
      <w:r w:rsidRPr="005D5EF8">
        <w:rPr>
          <w:rFonts w:eastAsia="楷体" w:hint="eastAsia"/>
          <w:kern w:val="0"/>
          <w:szCs w:val="21"/>
        </w:rPr>
        <w:t>）</w:t>
      </w:r>
      <w:r w:rsidRPr="005D5EF8">
        <w:rPr>
          <w:rFonts w:eastAsia="楷体"/>
          <w:kern w:val="0"/>
          <w:szCs w:val="21"/>
        </w:rPr>
        <w:t>读图可知，测电笔的使用方法正确，但当试电笔插入插座时，氖管不会亮，说明接触的是零线，故选</w:t>
      </w:r>
      <w:r w:rsidRPr="005D5EF8">
        <w:rPr>
          <w:rFonts w:eastAsia="楷体"/>
          <w:kern w:val="0"/>
          <w:szCs w:val="21"/>
        </w:rPr>
        <w:t>B</w:t>
      </w:r>
      <w:r w:rsidRPr="005D5EF8">
        <w:rPr>
          <w:rFonts w:eastAsia="楷体" w:hint="eastAsia"/>
          <w:kern w:val="0"/>
          <w:szCs w:val="21"/>
        </w:rPr>
        <w:t>；</w:t>
      </w:r>
    </w:p>
    <w:p w:rsidR="00A977B7" w:rsidRPr="005D5EF8" w:rsidRDefault="00A977B7" w:rsidP="00A977B7">
      <w:pPr>
        <w:wordWrap w:val="0"/>
        <w:spacing w:line="360" w:lineRule="auto"/>
        <w:ind w:leftChars="200" w:left="420"/>
        <w:textAlignment w:val="center"/>
        <w:rPr>
          <w:rFonts w:eastAsia="楷体"/>
          <w:kern w:val="0"/>
          <w:szCs w:val="21"/>
        </w:rPr>
      </w:pPr>
      <w:r w:rsidRPr="005D5EF8">
        <w:rPr>
          <w:rFonts w:eastAsia="楷体" w:hint="eastAsia"/>
          <w:kern w:val="0"/>
          <w:szCs w:val="21"/>
        </w:rPr>
        <w:t>（</w:t>
      </w:r>
      <w:r w:rsidRPr="005D5EF8">
        <w:rPr>
          <w:rFonts w:eastAsia="楷体"/>
          <w:kern w:val="0"/>
          <w:szCs w:val="21"/>
        </w:rPr>
        <w:t>2</w:t>
      </w:r>
      <w:r w:rsidRPr="005D5EF8">
        <w:rPr>
          <w:rFonts w:eastAsia="楷体" w:hint="eastAsia"/>
          <w:kern w:val="0"/>
          <w:szCs w:val="21"/>
        </w:rPr>
        <w:t>）</w:t>
      </w:r>
      <w:r w:rsidRPr="005D5EF8">
        <w:rPr>
          <w:rFonts w:eastAsia="楷体"/>
          <w:kern w:val="0"/>
          <w:szCs w:val="21"/>
        </w:rPr>
        <w:t>三孔插座的左孔接零线，右孔接火线，上孔接地线，故插头的</w:t>
      </w:r>
      <w:r w:rsidRPr="005D5EF8">
        <w:rPr>
          <w:rFonts w:eastAsia="楷体"/>
          <w:kern w:val="0"/>
          <w:szCs w:val="21"/>
        </w:rPr>
        <w:t>3</w:t>
      </w:r>
      <w:r w:rsidRPr="005D5EF8">
        <w:rPr>
          <w:rFonts w:eastAsia="楷体"/>
          <w:kern w:val="0"/>
          <w:szCs w:val="21"/>
        </w:rPr>
        <w:t>号脚应接火线，故选</w:t>
      </w:r>
      <w:r w:rsidRPr="005D5EF8">
        <w:rPr>
          <w:rFonts w:eastAsia="楷体"/>
          <w:kern w:val="0"/>
          <w:szCs w:val="21"/>
        </w:rPr>
        <w:t>A</w:t>
      </w:r>
      <w:r w:rsidRPr="005D5EF8">
        <w:rPr>
          <w:rFonts w:eastAsia="楷体"/>
          <w:kern w:val="0"/>
          <w:szCs w:val="21"/>
        </w:rPr>
        <w:t>；</w:t>
      </w:r>
    </w:p>
    <w:p w:rsidR="00A977B7" w:rsidRPr="005D5EF8" w:rsidRDefault="00A977B7" w:rsidP="00A977B7">
      <w:pPr>
        <w:wordWrap w:val="0"/>
        <w:spacing w:line="360" w:lineRule="auto"/>
        <w:ind w:leftChars="200" w:left="420"/>
        <w:textAlignment w:val="center"/>
        <w:rPr>
          <w:rFonts w:eastAsia="楷体"/>
          <w:kern w:val="0"/>
          <w:szCs w:val="21"/>
        </w:rPr>
      </w:pPr>
      <w:r w:rsidRPr="005D5EF8">
        <w:rPr>
          <w:rFonts w:eastAsia="楷体" w:hint="eastAsia"/>
          <w:kern w:val="0"/>
          <w:szCs w:val="21"/>
        </w:rPr>
        <w:t>（</w:t>
      </w:r>
      <w:r w:rsidRPr="005D5EF8">
        <w:rPr>
          <w:rFonts w:eastAsia="楷体"/>
          <w:kern w:val="0"/>
          <w:szCs w:val="21"/>
        </w:rPr>
        <w:t>3</w:t>
      </w:r>
      <w:r w:rsidRPr="005D5EF8">
        <w:rPr>
          <w:rFonts w:eastAsia="楷体" w:hint="eastAsia"/>
          <w:kern w:val="0"/>
          <w:szCs w:val="21"/>
        </w:rPr>
        <w:t>）</w:t>
      </w:r>
      <w:r w:rsidRPr="005D5EF8">
        <w:rPr>
          <w:rFonts w:eastAsia="楷体"/>
          <w:kern w:val="0"/>
          <w:szCs w:val="21"/>
        </w:rPr>
        <w:t>室内电灯全部熄灭，表明干路上的保险丝被熔断，是由于电路中的电流过大造成的。而产生电流过大的原因有两个：一是用电器的总功率过大，另一个是发生短路。由仅有两盏电灯在工作可知，因此造成保险丝熔断的原因是短路。</w:t>
      </w:r>
    </w:p>
    <w:p w:rsidR="00A977B7" w:rsidRPr="001266ED"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25</w:t>
      </w:r>
      <w:r w:rsidRPr="001266ED">
        <w:rPr>
          <w:rFonts w:eastAsia="楷体"/>
          <w:kern w:val="0"/>
          <w:szCs w:val="21"/>
        </w:rPr>
        <w:t>．</w:t>
      </w:r>
      <w:r w:rsidRPr="001266ED">
        <w:rPr>
          <w:rFonts w:eastAsia="楷体"/>
          <w:kern w:val="0"/>
          <w:szCs w:val="21"/>
        </w:rPr>
        <w:t>C</w:t>
      </w:r>
      <w:r w:rsidRPr="001266ED">
        <w:rPr>
          <w:rFonts w:eastAsia="楷体"/>
          <w:kern w:val="0"/>
          <w:szCs w:val="21"/>
        </w:rPr>
        <w:t>【解析】测电笔使用时应用手按住笔尾的金属，不可触碰笔尖金属；三角插头上方的为地线，作用在于防触电，所以不可插入两孔插座使用，具有危险；湿手容易触电，不可用湿手拔插头；开关应接在火线与用电器之间，如此当开关断开时，用电器与火线断开连接。</w:t>
      </w:r>
    </w:p>
    <w:p w:rsidR="00A977B7" w:rsidRPr="001266ED"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26</w:t>
      </w:r>
      <w:r w:rsidRPr="001266ED">
        <w:rPr>
          <w:rFonts w:eastAsia="楷体"/>
          <w:kern w:val="0"/>
          <w:szCs w:val="21"/>
        </w:rPr>
        <w:t>．</w:t>
      </w:r>
      <w:r w:rsidRPr="001266ED">
        <w:rPr>
          <w:rFonts w:eastAsia="楷体"/>
          <w:kern w:val="0"/>
          <w:szCs w:val="21"/>
        </w:rPr>
        <w:t>B</w:t>
      </w:r>
      <w:r w:rsidRPr="001266ED">
        <w:rPr>
          <w:rFonts w:eastAsia="楷体"/>
          <w:kern w:val="0"/>
          <w:szCs w:val="21"/>
        </w:rPr>
        <w:t>【解析】</w:t>
      </w:r>
      <w:r w:rsidRPr="001266ED">
        <w:rPr>
          <w:rFonts w:eastAsia="楷体" w:hint="eastAsia"/>
          <w:kern w:val="0"/>
          <w:szCs w:val="21"/>
        </w:rPr>
        <w:t>①</w:t>
      </w:r>
      <w:r w:rsidRPr="001266ED">
        <w:rPr>
          <w:rFonts w:eastAsia="楷体"/>
          <w:kern w:val="0"/>
          <w:szCs w:val="21"/>
        </w:rPr>
        <w:t>由图可知，小灯泡和电炉丝是并联的，并联电路干路电流等于各支路电流之和，所以同时工作的用电器越多，干路电流越大，干路导线产生的热量越多，达到一</w:t>
      </w:r>
      <w:r w:rsidRPr="001266ED">
        <w:rPr>
          <w:rFonts w:eastAsia="楷体"/>
          <w:kern w:val="0"/>
          <w:szCs w:val="21"/>
        </w:rPr>
        <w:lastRenderedPageBreak/>
        <w:t>定程度，会引起熔丝熔断，甚至引发安全事故，故</w:t>
      </w:r>
      <w:r w:rsidRPr="001266ED">
        <w:rPr>
          <w:rFonts w:eastAsia="楷体" w:hint="eastAsia"/>
          <w:kern w:val="0"/>
          <w:szCs w:val="21"/>
        </w:rPr>
        <w:t>①</w:t>
      </w:r>
      <w:r w:rsidRPr="001266ED">
        <w:rPr>
          <w:rFonts w:eastAsia="楷体"/>
          <w:kern w:val="0"/>
          <w:szCs w:val="21"/>
        </w:rPr>
        <w:t>正确；</w:t>
      </w:r>
      <w:r w:rsidRPr="001266ED">
        <w:rPr>
          <w:rFonts w:eastAsia="楷体" w:hint="eastAsia"/>
          <w:kern w:val="0"/>
          <w:szCs w:val="21"/>
        </w:rPr>
        <w:t>②</w:t>
      </w:r>
      <w:r w:rsidRPr="001266ED">
        <w:rPr>
          <w:rFonts w:eastAsia="楷体"/>
          <w:kern w:val="0"/>
          <w:szCs w:val="21"/>
        </w:rPr>
        <w:t>串联电路电流处处相等，熔丝和铜丝是串联在干路中的，所以通过熔丝的电流等于通过铜丝的电流，故</w:t>
      </w:r>
      <w:r w:rsidRPr="001266ED">
        <w:rPr>
          <w:rFonts w:eastAsia="楷体" w:hint="eastAsia"/>
          <w:kern w:val="0"/>
          <w:szCs w:val="21"/>
        </w:rPr>
        <w:t>②</w:t>
      </w:r>
      <w:r w:rsidRPr="001266ED">
        <w:rPr>
          <w:rFonts w:eastAsia="楷体"/>
          <w:kern w:val="0"/>
          <w:szCs w:val="21"/>
        </w:rPr>
        <w:t>错误；</w:t>
      </w:r>
      <w:r w:rsidRPr="001266ED">
        <w:rPr>
          <w:rFonts w:eastAsia="楷体" w:hint="eastAsia"/>
          <w:kern w:val="0"/>
          <w:szCs w:val="21"/>
        </w:rPr>
        <w:t>③</w:t>
      </w:r>
      <w:r w:rsidRPr="001266ED">
        <w:rPr>
          <w:rFonts w:eastAsia="楷体"/>
          <w:kern w:val="0"/>
          <w:szCs w:val="21"/>
        </w:rPr>
        <w:t>已知熔丝电阻大于铜丝，通过的电流相同，由焦耳定律</w:t>
      </w:r>
      <w:r w:rsidRPr="001266ED">
        <w:rPr>
          <w:rFonts w:eastAsia="楷体"/>
          <w:i/>
          <w:kern w:val="0"/>
          <w:szCs w:val="21"/>
        </w:rPr>
        <w:t>Q</w:t>
      </w:r>
      <w:r w:rsidRPr="001266ED">
        <w:rPr>
          <w:rFonts w:eastAsia="楷体"/>
          <w:kern w:val="0"/>
          <w:szCs w:val="21"/>
        </w:rPr>
        <w:t>=</w:t>
      </w:r>
      <w:r w:rsidRPr="001266ED">
        <w:rPr>
          <w:rFonts w:eastAsia="楷体"/>
          <w:i/>
          <w:kern w:val="0"/>
          <w:szCs w:val="21"/>
        </w:rPr>
        <w:t>I</w:t>
      </w:r>
      <w:r w:rsidRPr="001266ED">
        <w:rPr>
          <w:rFonts w:eastAsia="楷体"/>
          <w:kern w:val="0"/>
          <w:szCs w:val="21"/>
          <w:vertAlign w:val="superscript"/>
        </w:rPr>
        <w:t>2</w:t>
      </w:r>
      <w:r w:rsidRPr="001266ED">
        <w:rPr>
          <w:rFonts w:eastAsia="楷体"/>
          <w:i/>
          <w:kern w:val="0"/>
          <w:szCs w:val="21"/>
        </w:rPr>
        <w:t>Rt</w:t>
      </w:r>
      <w:r w:rsidRPr="001266ED">
        <w:rPr>
          <w:rFonts w:eastAsia="楷体"/>
          <w:kern w:val="0"/>
          <w:szCs w:val="21"/>
        </w:rPr>
        <w:t>可知，在相同时间，熔丝产生的热量多，故</w:t>
      </w:r>
      <w:r w:rsidRPr="001266ED">
        <w:rPr>
          <w:rFonts w:eastAsia="楷体" w:hint="eastAsia"/>
          <w:kern w:val="0"/>
          <w:szCs w:val="21"/>
        </w:rPr>
        <w:t>③</w:t>
      </w:r>
      <w:r w:rsidRPr="001266ED">
        <w:rPr>
          <w:rFonts w:eastAsia="楷体"/>
          <w:kern w:val="0"/>
          <w:szCs w:val="21"/>
        </w:rPr>
        <w:t>正确；</w:t>
      </w:r>
      <w:r w:rsidRPr="001266ED">
        <w:rPr>
          <w:rFonts w:eastAsia="楷体" w:hint="eastAsia"/>
          <w:kern w:val="0"/>
          <w:szCs w:val="21"/>
        </w:rPr>
        <w:t>④</w:t>
      </w:r>
      <w:r w:rsidRPr="001266ED">
        <w:rPr>
          <w:rFonts w:eastAsia="楷体"/>
          <w:kern w:val="0"/>
          <w:szCs w:val="21"/>
        </w:rPr>
        <w:t>并联电路中，干路电流等于各支路电流之和，随着支路开关依次闭合，干路电流逐渐增大，熔丝最终熔断，说明电流通过导体产生的热量与电流强度有关，故</w:t>
      </w:r>
      <w:r w:rsidRPr="001266ED">
        <w:rPr>
          <w:rFonts w:eastAsia="楷体" w:hint="eastAsia"/>
          <w:kern w:val="0"/>
          <w:szCs w:val="21"/>
        </w:rPr>
        <w:t>④</w:t>
      </w:r>
      <w:r w:rsidRPr="001266ED">
        <w:rPr>
          <w:rFonts w:eastAsia="楷体"/>
          <w:kern w:val="0"/>
          <w:szCs w:val="21"/>
        </w:rPr>
        <w:t>正确。</w:t>
      </w:r>
    </w:p>
    <w:p w:rsidR="00A977B7" w:rsidRPr="001266ED"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27</w:t>
      </w:r>
      <w:r w:rsidRPr="001266ED">
        <w:rPr>
          <w:rFonts w:eastAsia="楷体"/>
          <w:kern w:val="0"/>
          <w:szCs w:val="21"/>
        </w:rPr>
        <w:t>．</w:t>
      </w:r>
      <w:r w:rsidRPr="001266ED">
        <w:rPr>
          <w:rFonts w:eastAsia="楷体"/>
          <w:kern w:val="0"/>
          <w:szCs w:val="21"/>
        </w:rPr>
        <w:t>B</w:t>
      </w:r>
      <w:r w:rsidRPr="001266ED">
        <w:rPr>
          <w:rFonts w:eastAsia="楷体"/>
          <w:kern w:val="0"/>
          <w:szCs w:val="21"/>
        </w:rPr>
        <w:t>【解析】铜丝熔点较高不可作为保险丝替代品；更换灯泡是应断开电压以防触电；开关应接在用电器与火线之间；使用测电笔时手应接触测电笔尾，不可接触笔尖，否则会发生触电危险。</w:t>
      </w:r>
    </w:p>
    <w:p w:rsidR="00A977B7" w:rsidRPr="001266ED" w:rsidRDefault="00A977B7" w:rsidP="00A977B7">
      <w:pPr>
        <w:wordWrap w:val="0"/>
        <w:spacing w:line="360" w:lineRule="auto"/>
        <w:ind w:left="420" w:hangingChars="200" w:hanging="420"/>
        <w:textAlignment w:val="center"/>
        <w:rPr>
          <w:rFonts w:eastAsia="楷体"/>
          <w:kern w:val="0"/>
          <w:szCs w:val="21"/>
        </w:rPr>
      </w:pPr>
      <w:r w:rsidRPr="001266ED">
        <w:rPr>
          <w:rFonts w:eastAsia="楷体" w:hint="eastAsia"/>
          <w:kern w:val="0"/>
          <w:szCs w:val="21"/>
        </w:rPr>
        <w:t>2</w:t>
      </w:r>
      <w:r>
        <w:rPr>
          <w:rFonts w:eastAsia="楷体" w:hint="eastAsia"/>
          <w:kern w:val="0"/>
          <w:szCs w:val="21"/>
        </w:rPr>
        <w:t>8</w:t>
      </w:r>
      <w:r w:rsidRPr="001266ED">
        <w:rPr>
          <w:rFonts w:eastAsia="楷体"/>
          <w:kern w:val="0"/>
          <w:szCs w:val="21"/>
        </w:rPr>
        <w:t>．</w:t>
      </w:r>
      <w:r w:rsidRPr="001266ED">
        <w:rPr>
          <w:rFonts w:eastAsia="楷体"/>
          <w:kern w:val="0"/>
          <w:szCs w:val="21"/>
        </w:rPr>
        <w:t>D</w:t>
      </w:r>
      <w:r w:rsidRPr="001266ED">
        <w:rPr>
          <w:rFonts w:eastAsia="楷体"/>
          <w:kern w:val="0"/>
          <w:szCs w:val="21"/>
        </w:rPr>
        <w:t>【解析】由题意可知，开关同时控制指示灯和插座、且指示灯与插座互不影响，则开关须串联在干路上、指示灯与插座须并联。故</w:t>
      </w:r>
      <w:r w:rsidRPr="001266ED">
        <w:rPr>
          <w:rFonts w:eastAsia="楷体"/>
          <w:kern w:val="0"/>
          <w:szCs w:val="21"/>
        </w:rPr>
        <w:t>D</w:t>
      </w:r>
      <w:r w:rsidRPr="001266ED">
        <w:rPr>
          <w:rFonts w:eastAsia="楷体"/>
          <w:kern w:val="0"/>
          <w:szCs w:val="21"/>
        </w:rPr>
        <w:t>正确。</w:t>
      </w:r>
      <w:r w:rsidRPr="001266ED">
        <w:rPr>
          <w:rFonts w:eastAsia="楷体"/>
          <w:kern w:val="0"/>
          <w:szCs w:val="21"/>
        </w:rPr>
        <w:t>A</w:t>
      </w:r>
      <w:r w:rsidRPr="001266ED">
        <w:rPr>
          <w:rFonts w:eastAsia="楷体"/>
          <w:kern w:val="0"/>
          <w:szCs w:val="21"/>
        </w:rPr>
        <w:t>．开关只控制指示灯，故</w:t>
      </w:r>
      <w:r w:rsidRPr="001266ED">
        <w:rPr>
          <w:rFonts w:eastAsia="楷体"/>
          <w:kern w:val="0"/>
          <w:szCs w:val="21"/>
        </w:rPr>
        <w:t>A</w:t>
      </w:r>
      <w:r w:rsidRPr="001266ED">
        <w:rPr>
          <w:rFonts w:eastAsia="楷体"/>
          <w:kern w:val="0"/>
          <w:szCs w:val="21"/>
        </w:rPr>
        <w:t>错误；</w:t>
      </w:r>
      <w:r w:rsidRPr="001266ED">
        <w:rPr>
          <w:rFonts w:eastAsia="楷体"/>
          <w:kern w:val="0"/>
          <w:szCs w:val="21"/>
        </w:rPr>
        <w:t>B</w:t>
      </w:r>
      <w:r w:rsidRPr="001266ED">
        <w:rPr>
          <w:rFonts w:eastAsia="楷体"/>
          <w:kern w:val="0"/>
          <w:szCs w:val="21"/>
        </w:rPr>
        <w:t>．指示灯与插座串联，故</w:t>
      </w:r>
      <w:r w:rsidRPr="001266ED">
        <w:rPr>
          <w:rFonts w:eastAsia="楷体"/>
          <w:kern w:val="0"/>
          <w:szCs w:val="21"/>
        </w:rPr>
        <w:t>B</w:t>
      </w:r>
      <w:r w:rsidRPr="001266ED">
        <w:rPr>
          <w:rFonts w:eastAsia="楷体"/>
          <w:kern w:val="0"/>
          <w:szCs w:val="21"/>
        </w:rPr>
        <w:t>错误；</w:t>
      </w:r>
      <w:r w:rsidRPr="001266ED">
        <w:rPr>
          <w:rFonts w:eastAsia="楷体"/>
          <w:kern w:val="0"/>
          <w:szCs w:val="21"/>
        </w:rPr>
        <w:t>C</w:t>
      </w:r>
      <w:r w:rsidRPr="001266ED">
        <w:rPr>
          <w:rFonts w:eastAsia="楷体"/>
          <w:kern w:val="0"/>
          <w:szCs w:val="21"/>
        </w:rPr>
        <w:t>．开关只控制插座，故</w:t>
      </w:r>
      <w:r w:rsidRPr="001266ED">
        <w:rPr>
          <w:rFonts w:eastAsia="楷体"/>
          <w:kern w:val="0"/>
          <w:szCs w:val="21"/>
        </w:rPr>
        <w:t>C</w:t>
      </w:r>
      <w:r w:rsidRPr="001266ED">
        <w:rPr>
          <w:rFonts w:eastAsia="楷体"/>
          <w:kern w:val="0"/>
          <w:szCs w:val="21"/>
        </w:rPr>
        <w:t>错误。</w:t>
      </w:r>
    </w:p>
    <w:p w:rsidR="00A977B7" w:rsidRPr="001266ED" w:rsidRDefault="00A977B7" w:rsidP="00A977B7">
      <w:pPr>
        <w:wordWrap w:val="0"/>
        <w:spacing w:line="360" w:lineRule="auto"/>
        <w:ind w:left="420" w:hangingChars="200" w:hanging="420"/>
        <w:textAlignment w:val="center"/>
        <w:rPr>
          <w:rFonts w:eastAsia="楷体"/>
          <w:kern w:val="0"/>
          <w:szCs w:val="21"/>
        </w:rPr>
      </w:pPr>
      <w:r w:rsidRPr="001266ED">
        <w:rPr>
          <w:rFonts w:eastAsia="楷体" w:hint="eastAsia"/>
          <w:kern w:val="0"/>
          <w:szCs w:val="21"/>
        </w:rPr>
        <w:t>2</w:t>
      </w:r>
      <w:r>
        <w:rPr>
          <w:rFonts w:eastAsia="楷体" w:hint="eastAsia"/>
          <w:kern w:val="0"/>
          <w:szCs w:val="21"/>
        </w:rPr>
        <w:t>9</w:t>
      </w:r>
      <w:r w:rsidRPr="001266ED">
        <w:rPr>
          <w:rFonts w:eastAsia="楷体"/>
          <w:kern w:val="0"/>
          <w:szCs w:val="21"/>
        </w:rPr>
        <w:t>．</w:t>
      </w:r>
      <w:r w:rsidRPr="001266ED">
        <w:rPr>
          <w:rFonts w:eastAsia="楷体"/>
          <w:kern w:val="0"/>
          <w:szCs w:val="21"/>
        </w:rPr>
        <w:t>B</w:t>
      </w:r>
      <w:r w:rsidRPr="001266ED">
        <w:rPr>
          <w:rFonts w:eastAsia="楷体"/>
          <w:kern w:val="0"/>
          <w:szCs w:val="21"/>
        </w:rPr>
        <w:t>【解析】</w:t>
      </w:r>
      <w:r w:rsidRPr="001266ED">
        <w:rPr>
          <w:rFonts w:eastAsia="楷体"/>
          <w:kern w:val="0"/>
          <w:szCs w:val="21"/>
        </w:rPr>
        <w:t>A</w:t>
      </w:r>
      <w:r w:rsidRPr="001266ED">
        <w:rPr>
          <w:rFonts w:eastAsia="楷体"/>
          <w:kern w:val="0"/>
          <w:szCs w:val="21"/>
        </w:rPr>
        <w:t>、高大建筑物为避免发生雷击，顶端要安装避雷针，故</w:t>
      </w:r>
      <w:r w:rsidRPr="001266ED">
        <w:rPr>
          <w:rFonts w:eastAsia="楷体"/>
          <w:kern w:val="0"/>
          <w:szCs w:val="21"/>
        </w:rPr>
        <w:t>A</w:t>
      </w:r>
      <w:r w:rsidRPr="001266ED">
        <w:rPr>
          <w:rFonts w:eastAsia="楷体"/>
          <w:kern w:val="0"/>
          <w:szCs w:val="21"/>
        </w:rPr>
        <w:t>符合安全用电原则；</w:t>
      </w:r>
      <w:r w:rsidRPr="001266ED">
        <w:rPr>
          <w:rFonts w:eastAsia="楷体"/>
          <w:kern w:val="0"/>
          <w:szCs w:val="21"/>
        </w:rPr>
        <w:t>B</w:t>
      </w:r>
      <w:r w:rsidRPr="001266ED">
        <w:rPr>
          <w:rFonts w:eastAsia="楷体"/>
          <w:kern w:val="0"/>
          <w:szCs w:val="21"/>
        </w:rPr>
        <w:t>、把用电器的三脚插头改为两脚插头接在两孔插座上使用（即用电器的金属外壳没有接地），这样当金属外壳漏电时，电流不能导向大地，会发生触电事故，故</w:t>
      </w:r>
      <w:r w:rsidRPr="001266ED">
        <w:rPr>
          <w:rFonts w:eastAsia="楷体"/>
          <w:kern w:val="0"/>
          <w:szCs w:val="21"/>
        </w:rPr>
        <w:t>B</w:t>
      </w:r>
      <w:r w:rsidRPr="001266ED">
        <w:rPr>
          <w:rFonts w:eastAsia="楷体"/>
          <w:kern w:val="0"/>
          <w:szCs w:val="21"/>
        </w:rPr>
        <w:t>不符合安全用电原则；</w:t>
      </w:r>
      <w:r w:rsidRPr="001266ED">
        <w:rPr>
          <w:rFonts w:eastAsia="楷体"/>
          <w:kern w:val="0"/>
          <w:szCs w:val="21"/>
        </w:rPr>
        <w:t>C</w:t>
      </w:r>
      <w:r w:rsidRPr="001266ED">
        <w:rPr>
          <w:rFonts w:eastAsia="楷体"/>
          <w:kern w:val="0"/>
          <w:szCs w:val="21"/>
        </w:rPr>
        <w:t>、电线的绝缘皮破损老化、破损时应及时更换，否则容易发生触电事故或短路（即火线和零线直接连通），故</w:t>
      </w:r>
      <w:r w:rsidRPr="001266ED">
        <w:rPr>
          <w:rFonts w:eastAsia="楷体"/>
          <w:kern w:val="0"/>
          <w:szCs w:val="21"/>
        </w:rPr>
        <w:t>C</w:t>
      </w:r>
      <w:r w:rsidRPr="001266ED">
        <w:rPr>
          <w:rFonts w:eastAsia="楷体"/>
          <w:kern w:val="0"/>
          <w:szCs w:val="21"/>
        </w:rPr>
        <w:t>符合安全用电原则；</w:t>
      </w:r>
      <w:r w:rsidRPr="001266ED">
        <w:rPr>
          <w:rFonts w:eastAsia="楷体"/>
          <w:kern w:val="0"/>
          <w:szCs w:val="21"/>
        </w:rPr>
        <w:t>D</w:t>
      </w:r>
      <w:r w:rsidRPr="001266ED">
        <w:rPr>
          <w:rFonts w:eastAsia="楷体"/>
          <w:kern w:val="0"/>
          <w:szCs w:val="21"/>
        </w:rPr>
        <w:t>、安全用电的基本原则：不接触低压带电体，不靠近高压带电体，故</w:t>
      </w:r>
      <w:r w:rsidRPr="001266ED">
        <w:rPr>
          <w:rFonts w:eastAsia="楷体"/>
          <w:kern w:val="0"/>
          <w:szCs w:val="21"/>
        </w:rPr>
        <w:t>D</w:t>
      </w:r>
      <w:r w:rsidRPr="001266ED">
        <w:rPr>
          <w:rFonts w:eastAsia="楷体"/>
          <w:kern w:val="0"/>
          <w:szCs w:val="21"/>
        </w:rPr>
        <w:t>符合安全用电原则。</w:t>
      </w:r>
    </w:p>
    <w:p w:rsidR="00A977B7" w:rsidRPr="001266ED"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30</w:t>
      </w:r>
      <w:r w:rsidRPr="001266ED">
        <w:rPr>
          <w:rFonts w:eastAsia="楷体"/>
          <w:kern w:val="0"/>
          <w:szCs w:val="21"/>
        </w:rPr>
        <w:t>．</w:t>
      </w:r>
      <w:r w:rsidRPr="001266ED">
        <w:rPr>
          <w:rFonts w:eastAsia="楷体"/>
          <w:kern w:val="0"/>
          <w:szCs w:val="21"/>
        </w:rPr>
        <w:t>B</w:t>
      </w:r>
      <w:r w:rsidRPr="001266ED">
        <w:rPr>
          <w:rFonts w:eastAsia="楷体"/>
          <w:kern w:val="0"/>
          <w:szCs w:val="21"/>
        </w:rPr>
        <w:t>【解析】家庭电路连接，首先要通过电能表，以保证家庭电路中任何位置对电能的消耗都能被记录下来。则</w:t>
      </w:r>
      <w:r w:rsidRPr="001266ED">
        <w:rPr>
          <w:rFonts w:eastAsia="楷体"/>
          <w:kern w:val="0"/>
          <w:szCs w:val="21"/>
        </w:rPr>
        <w:t>CD</w:t>
      </w:r>
      <w:r w:rsidRPr="001266ED">
        <w:rPr>
          <w:rFonts w:eastAsia="楷体"/>
          <w:kern w:val="0"/>
          <w:szCs w:val="21"/>
        </w:rPr>
        <w:t>不符合。电闸要在连接保险丝之前连接，以保证更换保险丝时，可以切断电源。故</w:t>
      </w:r>
      <w:r w:rsidRPr="001266ED">
        <w:rPr>
          <w:rFonts w:eastAsia="楷体"/>
          <w:kern w:val="0"/>
          <w:szCs w:val="21"/>
        </w:rPr>
        <w:t>B</w:t>
      </w:r>
      <w:r w:rsidRPr="001266ED">
        <w:rPr>
          <w:rFonts w:eastAsia="楷体"/>
          <w:kern w:val="0"/>
          <w:szCs w:val="21"/>
        </w:rPr>
        <w:t>符合，</w:t>
      </w:r>
      <w:r w:rsidRPr="001266ED">
        <w:rPr>
          <w:rFonts w:eastAsia="楷体"/>
          <w:kern w:val="0"/>
          <w:szCs w:val="21"/>
        </w:rPr>
        <w:t>A</w:t>
      </w:r>
      <w:r w:rsidRPr="001266ED">
        <w:rPr>
          <w:rFonts w:eastAsia="楷体"/>
          <w:kern w:val="0"/>
          <w:szCs w:val="21"/>
        </w:rPr>
        <w:t>不符合。</w:t>
      </w:r>
    </w:p>
    <w:p w:rsidR="00A977B7" w:rsidRPr="001266ED"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31</w:t>
      </w:r>
      <w:r w:rsidRPr="001266ED">
        <w:rPr>
          <w:rFonts w:eastAsia="楷体"/>
          <w:kern w:val="0"/>
          <w:szCs w:val="21"/>
        </w:rPr>
        <w:t>．</w:t>
      </w:r>
      <w:r w:rsidRPr="001266ED">
        <w:rPr>
          <w:rFonts w:eastAsia="楷体"/>
          <w:kern w:val="0"/>
          <w:szCs w:val="21"/>
        </w:rPr>
        <w:t>C</w:t>
      </w:r>
      <w:r w:rsidRPr="001266ED">
        <w:rPr>
          <w:rFonts w:eastAsia="楷体"/>
          <w:kern w:val="0"/>
          <w:szCs w:val="21"/>
        </w:rPr>
        <w:t>【解析】</w:t>
      </w:r>
      <w:r w:rsidRPr="001266ED">
        <w:rPr>
          <w:rFonts w:eastAsia="楷体"/>
          <w:kern w:val="0"/>
          <w:szCs w:val="21"/>
        </w:rPr>
        <w:t>A</w:t>
      </w:r>
      <w:r w:rsidRPr="001266ED">
        <w:rPr>
          <w:rFonts w:eastAsia="楷体"/>
          <w:kern w:val="0"/>
          <w:szCs w:val="21"/>
        </w:rPr>
        <w:t>选项，在用试电笔测火线</w:t>
      </w:r>
      <w:r w:rsidRPr="001266ED">
        <w:rPr>
          <w:rFonts w:eastAsia="楷体"/>
          <w:kern w:val="0"/>
          <w:szCs w:val="21"/>
        </w:rPr>
        <w:t>A</w:t>
      </w:r>
      <w:r w:rsidRPr="001266ED">
        <w:rPr>
          <w:rFonts w:eastAsia="楷体"/>
          <w:kern w:val="0"/>
          <w:szCs w:val="21"/>
        </w:rPr>
        <w:t>时氖管能发光说明火线正常，故</w:t>
      </w:r>
      <w:r w:rsidRPr="001266ED">
        <w:rPr>
          <w:rFonts w:eastAsia="楷体"/>
          <w:kern w:val="0"/>
          <w:szCs w:val="21"/>
        </w:rPr>
        <w:t>A</w:t>
      </w:r>
      <w:r w:rsidRPr="001266ED">
        <w:rPr>
          <w:rFonts w:eastAsia="楷体"/>
          <w:kern w:val="0"/>
          <w:szCs w:val="21"/>
        </w:rPr>
        <w:t>选项错误。</w:t>
      </w:r>
      <w:r w:rsidRPr="001266ED">
        <w:rPr>
          <w:rFonts w:eastAsia="楷体"/>
          <w:kern w:val="0"/>
          <w:szCs w:val="21"/>
        </w:rPr>
        <w:t>B</w:t>
      </w:r>
      <w:r w:rsidRPr="001266ED">
        <w:rPr>
          <w:rFonts w:eastAsia="楷体"/>
          <w:kern w:val="0"/>
          <w:szCs w:val="21"/>
        </w:rPr>
        <w:t>选项，如果</w:t>
      </w:r>
      <w:r w:rsidRPr="001266ED">
        <w:rPr>
          <w:rFonts w:eastAsia="楷体"/>
          <w:kern w:val="0"/>
          <w:szCs w:val="21"/>
        </w:rPr>
        <w:t>AC</w:t>
      </w:r>
      <w:r w:rsidRPr="001266ED">
        <w:rPr>
          <w:rFonts w:eastAsia="楷体"/>
          <w:kern w:val="0"/>
          <w:szCs w:val="21"/>
        </w:rPr>
        <w:t>段某处有断路，则用试电笔测</w:t>
      </w:r>
      <w:r w:rsidRPr="001266ED">
        <w:rPr>
          <w:rFonts w:eastAsia="楷体"/>
          <w:kern w:val="0"/>
          <w:szCs w:val="21"/>
        </w:rPr>
        <w:t>D</w:t>
      </w:r>
      <w:r w:rsidRPr="001266ED">
        <w:rPr>
          <w:rFonts w:eastAsia="楷体"/>
          <w:kern w:val="0"/>
          <w:szCs w:val="21"/>
        </w:rPr>
        <w:t>点时氖管不会发光，故</w:t>
      </w:r>
      <w:r w:rsidRPr="001266ED">
        <w:rPr>
          <w:rFonts w:eastAsia="楷体"/>
          <w:kern w:val="0"/>
          <w:szCs w:val="21"/>
        </w:rPr>
        <w:t>B</w:t>
      </w:r>
      <w:r w:rsidRPr="001266ED">
        <w:rPr>
          <w:rFonts w:eastAsia="楷体"/>
          <w:kern w:val="0"/>
          <w:szCs w:val="21"/>
        </w:rPr>
        <w:t>选项错误。</w:t>
      </w:r>
      <w:r w:rsidRPr="001266ED">
        <w:rPr>
          <w:rFonts w:eastAsia="楷体"/>
          <w:kern w:val="0"/>
          <w:szCs w:val="21"/>
        </w:rPr>
        <w:t>C</w:t>
      </w:r>
      <w:r w:rsidRPr="001266ED">
        <w:rPr>
          <w:rFonts w:eastAsia="楷体"/>
          <w:kern w:val="0"/>
          <w:szCs w:val="21"/>
        </w:rPr>
        <w:t>选项，由以上分析可知，</w:t>
      </w:r>
      <w:r w:rsidRPr="001266ED">
        <w:rPr>
          <w:rFonts w:eastAsia="楷体"/>
          <w:kern w:val="0"/>
          <w:szCs w:val="21"/>
        </w:rPr>
        <w:t>A</w:t>
      </w:r>
      <w:r w:rsidRPr="001266ED">
        <w:rPr>
          <w:rFonts w:eastAsia="楷体"/>
          <w:kern w:val="0"/>
          <w:szCs w:val="21"/>
        </w:rPr>
        <w:t>至</w:t>
      </w:r>
      <w:r w:rsidRPr="001266ED">
        <w:rPr>
          <w:rFonts w:eastAsia="楷体"/>
          <w:kern w:val="0"/>
          <w:szCs w:val="21"/>
        </w:rPr>
        <w:t>D</w:t>
      </w:r>
      <w:r w:rsidRPr="001266ED">
        <w:rPr>
          <w:rFonts w:eastAsia="楷体"/>
          <w:kern w:val="0"/>
          <w:szCs w:val="21"/>
        </w:rPr>
        <w:t>处都没有问题，所以问题一定是在电线</w:t>
      </w:r>
      <w:r w:rsidRPr="001266ED">
        <w:rPr>
          <w:rFonts w:eastAsia="楷体"/>
          <w:kern w:val="0"/>
          <w:szCs w:val="21"/>
        </w:rPr>
        <w:t>BD</w:t>
      </w:r>
      <w:r w:rsidRPr="001266ED">
        <w:rPr>
          <w:rFonts w:eastAsia="楷体"/>
          <w:kern w:val="0"/>
          <w:szCs w:val="21"/>
        </w:rPr>
        <w:t>段；当用试电笔测</w:t>
      </w:r>
      <w:r w:rsidRPr="001266ED">
        <w:rPr>
          <w:rFonts w:eastAsia="楷体"/>
          <w:kern w:val="0"/>
          <w:szCs w:val="21"/>
        </w:rPr>
        <w:t>B</w:t>
      </w:r>
      <w:r w:rsidRPr="001266ED">
        <w:rPr>
          <w:rFonts w:eastAsia="楷体"/>
          <w:kern w:val="0"/>
          <w:szCs w:val="21"/>
        </w:rPr>
        <w:t>时不发光，说明</w:t>
      </w:r>
      <w:r w:rsidRPr="001266ED">
        <w:rPr>
          <w:rFonts w:eastAsia="楷体"/>
          <w:kern w:val="0"/>
          <w:szCs w:val="21"/>
        </w:rPr>
        <w:t>B</w:t>
      </w:r>
      <w:r w:rsidRPr="001266ED">
        <w:rPr>
          <w:rFonts w:eastAsia="楷体"/>
          <w:kern w:val="0"/>
          <w:szCs w:val="21"/>
        </w:rPr>
        <w:t>处没有与</w:t>
      </w:r>
      <w:r w:rsidRPr="001266ED">
        <w:rPr>
          <w:rFonts w:eastAsia="楷体"/>
          <w:kern w:val="0"/>
          <w:szCs w:val="21"/>
        </w:rPr>
        <w:t>D</w:t>
      </w:r>
      <w:r w:rsidRPr="001266ED">
        <w:rPr>
          <w:rFonts w:eastAsia="楷体"/>
          <w:kern w:val="0"/>
          <w:szCs w:val="21"/>
        </w:rPr>
        <w:t>处相连通，所以有</w:t>
      </w:r>
      <w:r w:rsidRPr="001266ED">
        <w:rPr>
          <w:rFonts w:eastAsia="楷体"/>
          <w:kern w:val="0"/>
          <w:szCs w:val="21"/>
        </w:rPr>
        <w:t>BD</w:t>
      </w:r>
      <w:r w:rsidRPr="001266ED">
        <w:rPr>
          <w:rFonts w:eastAsia="楷体"/>
          <w:kern w:val="0"/>
          <w:szCs w:val="21"/>
        </w:rPr>
        <w:t>段某处断路，故</w:t>
      </w:r>
      <w:r w:rsidRPr="001266ED">
        <w:rPr>
          <w:rFonts w:eastAsia="楷体"/>
          <w:kern w:val="0"/>
          <w:szCs w:val="21"/>
        </w:rPr>
        <w:t>C</w:t>
      </w:r>
      <w:r w:rsidRPr="001266ED">
        <w:rPr>
          <w:rFonts w:eastAsia="楷体"/>
          <w:kern w:val="0"/>
          <w:szCs w:val="21"/>
        </w:rPr>
        <w:t>选项正确。</w:t>
      </w:r>
      <w:r w:rsidRPr="001266ED">
        <w:rPr>
          <w:rFonts w:eastAsia="楷体"/>
          <w:kern w:val="0"/>
          <w:szCs w:val="21"/>
        </w:rPr>
        <w:t>D</w:t>
      </w:r>
      <w:r w:rsidRPr="001266ED">
        <w:rPr>
          <w:rFonts w:eastAsia="楷体"/>
          <w:kern w:val="0"/>
          <w:szCs w:val="21"/>
        </w:rPr>
        <w:t>选项，如果灯泡被短路，则电路中电流过大会把保险丝烧断，而题目中保险丝没有问题，故</w:t>
      </w:r>
      <w:r w:rsidRPr="001266ED">
        <w:rPr>
          <w:rFonts w:eastAsia="楷体"/>
          <w:kern w:val="0"/>
          <w:szCs w:val="21"/>
        </w:rPr>
        <w:t>D</w:t>
      </w:r>
      <w:r w:rsidRPr="001266ED">
        <w:rPr>
          <w:rFonts w:eastAsia="楷体"/>
          <w:kern w:val="0"/>
          <w:szCs w:val="21"/>
        </w:rPr>
        <w:t>选项错误。</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32</w:t>
      </w:r>
      <w:r w:rsidRPr="005D5EF8">
        <w:rPr>
          <w:rFonts w:eastAsia="楷体"/>
          <w:kern w:val="0"/>
          <w:szCs w:val="21"/>
        </w:rPr>
        <w:t>．</w:t>
      </w:r>
      <w:r w:rsidRPr="005D5EF8">
        <w:rPr>
          <w:rFonts w:eastAsia="楷体"/>
          <w:kern w:val="0"/>
          <w:szCs w:val="21"/>
        </w:rPr>
        <w:t>D</w:t>
      </w:r>
      <w:r w:rsidRPr="00FE341B">
        <w:rPr>
          <w:rFonts w:eastAsia="楷体"/>
          <w:color w:val="FF0000"/>
          <w:kern w:val="0"/>
          <w:szCs w:val="21"/>
        </w:rPr>
        <w:t>【解析】</w:t>
      </w:r>
      <w:r w:rsidRPr="005D5EF8">
        <w:rPr>
          <w:rFonts w:eastAsia="楷体"/>
          <w:kern w:val="0"/>
          <w:szCs w:val="21"/>
        </w:rPr>
        <w:t>A</w:t>
      </w:r>
      <w:r w:rsidRPr="005D5EF8">
        <w:rPr>
          <w:rFonts w:eastAsia="楷体"/>
          <w:kern w:val="0"/>
          <w:szCs w:val="21"/>
        </w:rPr>
        <w:t>、在电线上晾哂衣服，容易触电，故不能在电线上凉晒衣服，故</w:t>
      </w:r>
      <w:r w:rsidRPr="005D5EF8">
        <w:rPr>
          <w:rFonts w:eastAsia="楷体"/>
          <w:kern w:val="0"/>
          <w:szCs w:val="21"/>
        </w:rPr>
        <w:t>A</w:t>
      </w:r>
      <w:r w:rsidRPr="005D5EF8">
        <w:rPr>
          <w:rFonts w:eastAsia="楷体"/>
          <w:kern w:val="0"/>
          <w:szCs w:val="21"/>
        </w:rPr>
        <w:t>错误；</w:t>
      </w:r>
      <w:r w:rsidRPr="005D5EF8">
        <w:rPr>
          <w:rFonts w:eastAsia="楷体"/>
          <w:kern w:val="0"/>
          <w:szCs w:val="21"/>
        </w:rPr>
        <w:t>B</w:t>
      </w:r>
      <w:r w:rsidRPr="005D5EF8">
        <w:rPr>
          <w:rFonts w:eastAsia="楷体"/>
          <w:kern w:val="0"/>
          <w:szCs w:val="21"/>
        </w:rPr>
        <w:t>、铜丝的熔点高，电阻小，当电流过大时也不会熔断，不能用铜丝代替保险丝，故</w:t>
      </w:r>
      <w:r w:rsidRPr="005D5EF8">
        <w:rPr>
          <w:rFonts w:eastAsia="楷体"/>
          <w:kern w:val="0"/>
          <w:szCs w:val="21"/>
        </w:rPr>
        <w:t>B</w:t>
      </w:r>
      <w:r w:rsidRPr="005D5EF8">
        <w:rPr>
          <w:rFonts w:eastAsia="楷体"/>
          <w:kern w:val="0"/>
          <w:szCs w:val="21"/>
        </w:rPr>
        <w:t>错误；</w:t>
      </w:r>
      <w:r w:rsidRPr="005D5EF8">
        <w:rPr>
          <w:rFonts w:eastAsia="楷体"/>
          <w:kern w:val="0"/>
          <w:szCs w:val="21"/>
        </w:rPr>
        <w:t>C</w:t>
      </w:r>
      <w:r w:rsidRPr="005D5EF8">
        <w:rPr>
          <w:rFonts w:eastAsia="楷体"/>
          <w:kern w:val="0"/>
          <w:szCs w:val="21"/>
        </w:rPr>
        <w:t>、为了安全，电灯开关必须接在火线上，这样开关断开时，灯与火线断开更安</w:t>
      </w:r>
      <w:r w:rsidRPr="005D5EF8">
        <w:rPr>
          <w:rFonts w:eastAsia="楷体"/>
          <w:kern w:val="0"/>
          <w:szCs w:val="21"/>
        </w:rPr>
        <w:lastRenderedPageBreak/>
        <w:t>全，故</w:t>
      </w:r>
      <w:r w:rsidRPr="005D5EF8">
        <w:rPr>
          <w:rFonts w:eastAsia="楷体"/>
          <w:kern w:val="0"/>
          <w:szCs w:val="21"/>
        </w:rPr>
        <w:t>C</w:t>
      </w:r>
      <w:r w:rsidRPr="005D5EF8">
        <w:rPr>
          <w:rFonts w:eastAsia="楷体"/>
          <w:kern w:val="0"/>
          <w:szCs w:val="21"/>
        </w:rPr>
        <w:t>错误；</w:t>
      </w:r>
      <w:r w:rsidRPr="005D5EF8">
        <w:rPr>
          <w:rFonts w:eastAsia="楷体"/>
          <w:kern w:val="0"/>
          <w:szCs w:val="21"/>
        </w:rPr>
        <w:t>D</w:t>
      </w:r>
      <w:r w:rsidRPr="005D5EF8">
        <w:rPr>
          <w:rFonts w:eastAsia="楷体"/>
          <w:kern w:val="0"/>
          <w:szCs w:val="21"/>
        </w:rPr>
        <w:t>、发现有人触电后，应立即断开电源开关，然后在施救，这样触电的人脱离了电源，施救的人也不会触电，故</w:t>
      </w:r>
      <w:r w:rsidRPr="005D5EF8">
        <w:rPr>
          <w:rFonts w:eastAsia="楷体"/>
          <w:kern w:val="0"/>
          <w:szCs w:val="21"/>
        </w:rPr>
        <w:t>D</w:t>
      </w:r>
      <w:r w:rsidRPr="005D5EF8">
        <w:rPr>
          <w:rFonts w:eastAsia="楷体"/>
          <w:kern w:val="0"/>
          <w:szCs w:val="21"/>
        </w:rPr>
        <w:t>正确。故选</w:t>
      </w:r>
      <w:r w:rsidRPr="005D5EF8">
        <w:rPr>
          <w:rFonts w:eastAsia="楷体"/>
          <w:kern w:val="0"/>
          <w:szCs w:val="21"/>
        </w:rPr>
        <w:t>D</w:t>
      </w:r>
      <w:r w:rsidRPr="005D5EF8">
        <w:rPr>
          <w:rFonts w:eastAsia="楷体"/>
          <w:kern w:val="0"/>
          <w:szCs w:val="21"/>
        </w:rPr>
        <w:t>。</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33</w:t>
      </w:r>
      <w:r w:rsidRPr="005D5EF8">
        <w:rPr>
          <w:rFonts w:eastAsia="楷体"/>
          <w:kern w:val="0"/>
          <w:szCs w:val="21"/>
        </w:rPr>
        <w:t>．</w:t>
      </w:r>
      <w:r w:rsidRPr="005D5EF8">
        <w:rPr>
          <w:rFonts w:eastAsia="楷体"/>
          <w:kern w:val="0"/>
          <w:szCs w:val="21"/>
        </w:rPr>
        <w:t>B</w:t>
      </w:r>
      <w:r w:rsidRPr="00FE341B">
        <w:rPr>
          <w:rFonts w:eastAsia="楷体"/>
          <w:color w:val="FF0000"/>
          <w:kern w:val="0"/>
          <w:szCs w:val="21"/>
        </w:rPr>
        <w:t>【解析】</w:t>
      </w:r>
      <w:r w:rsidRPr="005D5EF8">
        <w:rPr>
          <w:rFonts w:eastAsia="楷体"/>
          <w:kern w:val="0"/>
          <w:szCs w:val="21"/>
        </w:rPr>
        <w:t>A</w:t>
      </w:r>
      <w:r w:rsidRPr="005D5EF8">
        <w:rPr>
          <w:rFonts w:eastAsia="楷体"/>
          <w:kern w:val="0"/>
          <w:szCs w:val="21"/>
        </w:rPr>
        <w:t>、试电笔是用来辨别火线和零线的，故</w:t>
      </w:r>
      <w:r w:rsidRPr="005D5EF8">
        <w:rPr>
          <w:rFonts w:eastAsia="楷体"/>
          <w:kern w:val="0"/>
          <w:szCs w:val="21"/>
        </w:rPr>
        <w:t>A</w:t>
      </w:r>
      <w:r w:rsidRPr="005D5EF8">
        <w:rPr>
          <w:rFonts w:eastAsia="楷体"/>
          <w:kern w:val="0"/>
          <w:szCs w:val="21"/>
        </w:rPr>
        <w:t>错误；</w:t>
      </w:r>
      <w:r w:rsidRPr="005D5EF8">
        <w:rPr>
          <w:rFonts w:eastAsia="楷体"/>
          <w:kern w:val="0"/>
          <w:szCs w:val="21"/>
        </w:rPr>
        <w:t>B</w:t>
      </w:r>
      <w:r w:rsidRPr="005D5EF8">
        <w:rPr>
          <w:rFonts w:eastAsia="楷体"/>
          <w:kern w:val="0"/>
          <w:szCs w:val="21"/>
        </w:rPr>
        <w:t>、试电笔也用来检查电气设备的外壳是否带电，故</w:t>
      </w:r>
      <w:r w:rsidRPr="005D5EF8">
        <w:rPr>
          <w:rFonts w:eastAsia="楷体"/>
          <w:kern w:val="0"/>
          <w:szCs w:val="21"/>
        </w:rPr>
        <w:t>B</w:t>
      </w:r>
      <w:r w:rsidRPr="005D5EF8">
        <w:rPr>
          <w:rFonts w:eastAsia="楷体"/>
          <w:kern w:val="0"/>
          <w:szCs w:val="21"/>
        </w:rPr>
        <w:t>正确。</w:t>
      </w:r>
      <w:r w:rsidRPr="005D5EF8">
        <w:rPr>
          <w:rFonts w:eastAsia="楷体"/>
          <w:kern w:val="0"/>
          <w:szCs w:val="21"/>
        </w:rPr>
        <w:t>C</w:t>
      </w:r>
      <w:r w:rsidRPr="005D5EF8">
        <w:rPr>
          <w:rFonts w:eastAsia="楷体"/>
          <w:kern w:val="0"/>
          <w:szCs w:val="21"/>
        </w:rPr>
        <w:t>、用试电笔时，手接必须接触笔尾的金属卡，故</w:t>
      </w:r>
      <w:r w:rsidRPr="005D5EF8">
        <w:rPr>
          <w:rFonts w:eastAsia="楷体"/>
          <w:kern w:val="0"/>
          <w:szCs w:val="21"/>
        </w:rPr>
        <w:t>C</w:t>
      </w:r>
      <w:r w:rsidRPr="005D5EF8">
        <w:rPr>
          <w:rFonts w:eastAsia="楷体"/>
          <w:kern w:val="0"/>
          <w:szCs w:val="21"/>
        </w:rPr>
        <w:t>错误</w:t>
      </w:r>
      <w:r w:rsidRPr="005D5EF8">
        <w:rPr>
          <w:rFonts w:eastAsia="楷体" w:hint="eastAsia"/>
          <w:kern w:val="0"/>
          <w:szCs w:val="21"/>
        </w:rPr>
        <w:t>；</w:t>
      </w:r>
      <w:r w:rsidRPr="005D5EF8">
        <w:rPr>
          <w:rFonts w:eastAsia="楷体"/>
          <w:kern w:val="0"/>
          <w:szCs w:val="21"/>
        </w:rPr>
        <w:t>D</w:t>
      </w:r>
      <w:r w:rsidRPr="005D5EF8">
        <w:rPr>
          <w:rFonts w:eastAsia="楷体"/>
          <w:kern w:val="0"/>
          <w:szCs w:val="21"/>
        </w:rPr>
        <w:t>、人不会发生触电事故，在试电笔的构造中，有一个</w:t>
      </w:r>
      <w:r w:rsidRPr="005D5EF8">
        <w:rPr>
          <w:rFonts w:eastAsia="楷体"/>
          <w:kern w:val="0"/>
          <w:szCs w:val="21"/>
        </w:rPr>
        <w:t>1 MΩ</w:t>
      </w:r>
      <w:r w:rsidRPr="005D5EF8">
        <w:rPr>
          <w:rFonts w:eastAsia="楷体"/>
          <w:kern w:val="0"/>
          <w:szCs w:val="21"/>
        </w:rPr>
        <w:t>以上的高值电阻，在使用时此电阻与人体串联，此时试电笔的高值电阻分担的电压很大，人体分担的电压很小，通过人体的电流很小的缘故，故</w:t>
      </w:r>
      <w:r w:rsidRPr="005D5EF8">
        <w:rPr>
          <w:rFonts w:eastAsia="楷体"/>
          <w:kern w:val="0"/>
          <w:szCs w:val="21"/>
        </w:rPr>
        <w:t>D</w:t>
      </w:r>
      <w:r w:rsidRPr="005D5EF8">
        <w:rPr>
          <w:rFonts w:eastAsia="楷体"/>
          <w:kern w:val="0"/>
          <w:szCs w:val="21"/>
        </w:rPr>
        <w:t>错误。故选</w:t>
      </w:r>
      <w:r w:rsidRPr="005D5EF8">
        <w:rPr>
          <w:rFonts w:eastAsia="楷体"/>
          <w:kern w:val="0"/>
          <w:szCs w:val="21"/>
        </w:rPr>
        <w:t>B</w:t>
      </w:r>
      <w:r w:rsidRPr="005D5EF8">
        <w:rPr>
          <w:rFonts w:eastAsia="楷体"/>
          <w:kern w:val="0"/>
          <w:szCs w:val="21"/>
        </w:rPr>
        <w:t>。</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34</w:t>
      </w:r>
      <w:r w:rsidRPr="005D5EF8">
        <w:rPr>
          <w:rFonts w:eastAsia="楷体"/>
          <w:kern w:val="0"/>
          <w:szCs w:val="21"/>
        </w:rPr>
        <w:t>．</w:t>
      </w:r>
      <w:r w:rsidRPr="005D5EF8">
        <w:rPr>
          <w:rFonts w:eastAsia="楷体"/>
          <w:kern w:val="0"/>
          <w:szCs w:val="21"/>
        </w:rPr>
        <w:t>D</w:t>
      </w:r>
      <w:r w:rsidRPr="00FE341B">
        <w:rPr>
          <w:rFonts w:eastAsia="楷体"/>
          <w:color w:val="FF0000"/>
          <w:kern w:val="0"/>
          <w:szCs w:val="21"/>
        </w:rPr>
        <w:t>【解析】</w:t>
      </w:r>
      <w:r w:rsidRPr="005D5EF8">
        <w:rPr>
          <w:rFonts w:eastAsia="楷体"/>
          <w:kern w:val="0"/>
          <w:szCs w:val="21"/>
        </w:rPr>
        <w:t>A</w:t>
      </w:r>
      <w:r w:rsidRPr="005D5EF8">
        <w:rPr>
          <w:rFonts w:eastAsia="楷体"/>
          <w:kern w:val="0"/>
          <w:szCs w:val="21"/>
        </w:rPr>
        <w:t>、不高于</w:t>
      </w:r>
      <w:r w:rsidRPr="005D5EF8">
        <w:rPr>
          <w:rFonts w:eastAsia="楷体"/>
          <w:kern w:val="0"/>
          <w:szCs w:val="21"/>
        </w:rPr>
        <w:t>36 V</w:t>
      </w:r>
      <w:r w:rsidRPr="005D5EF8">
        <w:rPr>
          <w:rFonts w:eastAsia="楷体"/>
          <w:kern w:val="0"/>
          <w:szCs w:val="21"/>
        </w:rPr>
        <w:t>的电压为安全电压，低于</w:t>
      </w:r>
      <w:r w:rsidRPr="005D5EF8">
        <w:rPr>
          <w:rFonts w:eastAsia="楷体"/>
          <w:kern w:val="0"/>
          <w:szCs w:val="21"/>
        </w:rPr>
        <w:t>220 V</w:t>
      </w:r>
      <w:r w:rsidRPr="005D5EF8">
        <w:rPr>
          <w:rFonts w:eastAsia="楷体"/>
          <w:kern w:val="0"/>
          <w:szCs w:val="21"/>
        </w:rPr>
        <w:t>的电压远远超出了安全电压的范围，故</w:t>
      </w:r>
      <w:r w:rsidRPr="005D5EF8">
        <w:rPr>
          <w:rFonts w:eastAsia="楷体"/>
          <w:kern w:val="0"/>
          <w:szCs w:val="21"/>
        </w:rPr>
        <w:t>A</w:t>
      </w:r>
      <w:r w:rsidRPr="005D5EF8">
        <w:rPr>
          <w:rFonts w:eastAsia="楷体"/>
          <w:kern w:val="0"/>
          <w:szCs w:val="21"/>
        </w:rPr>
        <w:t>错误；</w:t>
      </w:r>
      <w:r w:rsidRPr="005D5EF8">
        <w:rPr>
          <w:rFonts w:eastAsia="楷体"/>
          <w:kern w:val="0"/>
          <w:szCs w:val="21"/>
        </w:rPr>
        <w:t>B</w:t>
      </w:r>
      <w:r w:rsidRPr="005D5EF8">
        <w:rPr>
          <w:rFonts w:eastAsia="楷体"/>
          <w:kern w:val="0"/>
          <w:szCs w:val="21"/>
        </w:rPr>
        <w:t>、家庭电路中各用电器要能互不影响，独立工作，所以都是并联的，故</w:t>
      </w:r>
      <w:r w:rsidRPr="005D5EF8">
        <w:rPr>
          <w:rFonts w:eastAsia="楷体"/>
          <w:kern w:val="0"/>
          <w:szCs w:val="21"/>
        </w:rPr>
        <w:t>B</w:t>
      </w:r>
      <w:r w:rsidRPr="005D5EF8">
        <w:rPr>
          <w:rFonts w:eastAsia="楷体"/>
          <w:kern w:val="0"/>
          <w:szCs w:val="21"/>
        </w:rPr>
        <w:t>错误；</w:t>
      </w:r>
      <w:r w:rsidRPr="005D5EF8">
        <w:rPr>
          <w:rFonts w:eastAsia="楷体"/>
          <w:kern w:val="0"/>
          <w:szCs w:val="21"/>
        </w:rPr>
        <w:t>C</w:t>
      </w:r>
      <w:r w:rsidRPr="005D5EF8">
        <w:rPr>
          <w:rFonts w:eastAsia="楷体"/>
          <w:kern w:val="0"/>
          <w:szCs w:val="21"/>
        </w:rPr>
        <w:t>、开关应接在用电器和火线之间，这样在断开开关时，用电器与火线断开，更安全，故</w:t>
      </w:r>
      <w:r w:rsidRPr="005D5EF8">
        <w:rPr>
          <w:rFonts w:eastAsia="楷体"/>
          <w:kern w:val="0"/>
          <w:szCs w:val="21"/>
        </w:rPr>
        <w:t>C</w:t>
      </w:r>
      <w:r w:rsidRPr="005D5EF8">
        <w:rPr>
          <w:rFonts w:eastAsia="楷体"/>
          <w:kern w:val="0"/>
          <w:szCs w:val="21"/>
        </w:rPr>
        <w:t>错误；</w:t>
      </w:r>
      <w:r w:rsidRPr="005D5EF8">
        <w:rPr>
          <w:rFonts w:eastAsia="楷体"/>
          <w:kern w:val="0"/>
          <w:szCs w:val="21"/>
        </w:rPr>
        <w:t>D</w:t>
      </w:r>
      <w:r w:rsidRPr="005D5EF8">
        <w:rPr>
          <w:rFonts w:eastAsia="楷体"/>
          <w:kern w:val="0"/>
          <w:szCs w:val="21"/>
        </w:rPr>
        <w:t>、外壳为金属的用电器使用三线插头是为了防止漏电而采取的安全措施，即用电器漏电时，电流通过地线导入大地，保证使用人员的安全，故</w:t>
      </w:r>
      <w:r w:rsidRPr="005D5EF8">
        <w:rPr>
          <w:rFonts w:eastAsia="楷体"/>
          <w:kern w:val="0"/>
          <w:szCs w:val="21"/>
        </w:rPr>
        <w:t>D</w:t>
      </w:r>
      <w:r w:rsidRPr="005D5EF8">
        <w:rPr>
          <w:rFonts w:eastAsia="楷体"/>
          <w:kern w:val="0"/>
          <w:szCs w:val="21"/>
        </w:rPr>
        <w:t>正确。故选</w:t>
      </w:r>
      <w:r w:rsidRPr="005D5EF8">
        <w:rPr>
          <w:rFonts w:eastAsia="楷体"/>
          <w:kern w:val="0"/>
          <w:szCs w:val="21"/>
        </w:rPr>
        <w:t>D</w:t>
      </w:r>
      <w:r w:rsidRPr="005D5EF8">
        <w:rPr>
          <w:rFonts w:eastAsia="楷体"/>
          <w:kern w:val="0"/>
          <w:szCs w:val="21"/>
        </w:rPr>
        <w:t>。</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35</w:t>
      </w:r>
      <w:r w:rsidRPr="005D5EF8">
        <w:rPr>
          <w:rFonts w:eastAsia="楷体"/>
          <w:kern w:val="0"/>
          <w:szCs w:val="21"/>
        </w:rPr>
        <w:t>．</w:t>
      </w:r>
      <w:r w:rsidRPr="005D5EF8">
        <w:rPr>
          <w:rFonts w:eastAsia="楷体"/>
          <w:kern w:val="0"/>
          <w:szCs w:val="21"/>
        </w:rPr>
        <w:t>C</w:t>
      </w:r>
      <w:r w:rsidRPr="00FE341B">
        <w:rPr>
          <w:rFonts w:eastAsia="楷体"/>
          <w:color w:val="FF0000"/>
          <w:kern w:val="0"/>
          <w:szCs w:val="21"/>
        </w:rPr>
        <w:t>【解析】</w:t>
      </w:r>
      <w:r w:rsidRPr="005D5EF8">
        <w:rPr>
          <w:rFonts w:eastAsia="楷体"/>
          <w:kern w:val="0"/>
          <w:szCs w:val="21"/>
        </w:rPr>
        <w:t>用测电笔时，手必须要接触笔尾金属体，这样才能使测电笔发挥作用，但绝不能接触笔尖金属体，故</w:t>
      </w:r>
      <w:r w:rsidRPr="005D5EF8">
        <w:rPr>
          <w:rFonts w:eastAsia="楷体"/>
          <w:kern w:val="0"/>
          <w:szCs w:val="21"/>
        </w:rPr>
        <w:t>A</w:t>
      </w:r>
      <w:r w:rsidRPr="005D5EF8">
        <w:rPr>
          <w:rFonts w:eastAsia="楷体"/>
          <w:kern w:val="0"/>
          <w:szCs w:val="21"/>
        </w:rPr>
        <w:t>正确；家庭电路的开关应该装在火线上，这样可防止断开开关后用电器仍带电，故</w:t>
      </w:r>
      <w:r w:rsidRPr="005D5EF8">
        <w:rPr>
          <w:rFonts w:eastAsia="楷体"/>
          <w:kern w:val="0"/>
          <w:szCs w:val="21"/>
        </w:rPr>
        <w:t>B</w:t>
      </w:r>
      <w:r w:rsidRPr="005D5EF8">
        <w:rPr>
          <w:rFonts w:eastAsia="楷体"/>
          <w:kern w:val="0"/>
          <w:szCs w:val="21"/>
        </w:rPr>
        <w:t>正确；家庭电路中空气开关跳闸，是电路电流过大造成的，电流过大的原因是：一是短路；二是用电器的总功率过大，故</w:t>
      </w:r>
      <w:r w:rsidRPr="005D5EF8">
        <w:rPr>
          <w:rFonts w:eastAsia="楷体"/>
          <w:kern w:val="0"/>
          <w:szCs w:val="21"/>
        </w:rPr>
        <w:t>C</w:t>
      </w:r>
      <w:r w:rsidRPr="005D5EF8">
        <w:rPr>
          <w:rFonts w:eastAsia="楷体"/>
          <w:kern w:val="0"/>
          <w:szCs w:val="21"/>
        </w:rPr>
        <w:t>错误；不接触低压带电体，不靠近高压带电体，符合安全用电原则，故</w:t>
      </w:r>
      <w:r w:rsidRPr="005D5EF8">
        <w:rPr>
          <w:rFonts w:eastAsia="楷体"/>
          <w:kern w:val="0"/>
          <w:szCs w:val="21"/>
        </w:rPr>
        <w:t>D</w:t>
      </w:r>
      <w:r w:rsidRPr="005D5EF8">
        <w:rPr>
          <w:rFonts w:eastAsia="楷体"/>
          <w:kern w:val="0"/>
          <w:szCs w:val="21"/>
        </w:rPr>
        <w:t>正确，故选</w:t>
      </w:r>
      <w:r w:rsidRPr="005D5EF8">
        <w:rPr>
          <w:rFonts w:eastAsia="楷体"/>
          <w:kern w:val="0"/>
          <w:szCs w:val="21"/>
        </w:rPr>
        <w:t>C</w:t>
      </w:r>
      <w:r w:rsidRPr="005D5EF8">
        <w:rPr>
          <w:rFonts w:eastAsia="楷体"/>
          <w:kern w:val="0"/>
          <w:szCs w:val="21"/>
        </w:rPr>
        <w:t>。</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36</w:t>
      </w:r>
      <w:r w:rsidRPr="005D5EF8">
        <w:rPr>
          <w:rFonts w:eastAsia="楷体"/>
          <w:kern w:val="0"/>
          <w:szCs w:val="21"/>
        </w:rPr>
        <w:t>．</w:t>
      </w:r>
      <w:r w:rsidRPr="005D5EF8">
        <w:rPr>
          <w:rFonts w:eastAsia="楷体"/>
          <w:kern w:val="0"/>
          <w:szCs w:val="21"/>
        </w:rPr>
        <w:t>A</w:t>
      </w:r>
      <w:r w:rsidRPr="00FE341B">
        <w:rPr>
          <w:rFonts w:eastAsia="楷体"/>
          <w:color w:val="FF0000"/>
          <w:kern w:val="0"/>
          <w:szCs w:val="21"/>
        </w:rPr>
        <w:t>【解析】</w:t>
      </w:r>
      <w:r w:rsidRPr="005D5EF8">
        <w:rPr>
          <w:rFonts w:eastAsia="楷体"/>
          <w:kern w:val="0"/>
          <w:szCs w:val="21"/>
        </w:rPr>
        <w:t>（</w:t>
      </w:r>
      <w:r w:rsidRPr="005D5EF8">
        <w:rPr>
          <w:rFonts w:eastAsia="楷体"/>
          <w:kern w:val="0"/>
          <w:szCs w:val="21"/>
        </w:rPr>
        <w:t>1</w:t>
      </w:r>
      <w:r w:rsidRPr="005D5EF8">
        <w:rPr>
          <w:rFonts w:eastAsia="楷体"/>
          <w:kern w:val="0"/>
          <w:szCs w:val="21"/>
        </w:rPr>
        <w:t>）可以导致用电器的总功率过大，根据</w:t>
      </w:r>
      <w:r w:rsidRPr="005D5EF8">
        <w:rPr>
          <w:rFonts w:eastAsia="楷体"/>
          <w:i/>
          <w:kern w:val="0"/>
          <w:szCs w:val="21"/>
        </w:rPr>
        <w:t>I</w:t>
      </w:r>
      <w:r w:rsidRPr="005D5EF8">
        <w:rPr>
          <w:rFonts w:eastAsia="楷体"/>
          <w:kern w:val="0"/>
          <w:szCs w:val="21"/>
        </w:rPr>
        <w:t>=</w:t>
      </w:r>
      <w:bookmarkStart w:id="1" w:name="MTBlankEqn"/>
      <w:r>
        <w:rPr>
          <w:rFonts w:eastAsia="楷体"/>
          <w:noProof/>
          <w:kern w:val="0"/>
          <w:szCs w:val="21"/>
        </w:rPr>
        <w:drawing>
          <wp:inline distT="0" distB="0" distL="0" distR="0">
            <wp:extent cx="190500" cy="390525"/>
            <wp:effectExtent l="0" t="0" r="0" b="9525"/>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bookmarkEnd w:id="1"/>
      <w:r w:rsidRPr="005D5EF8">
        <w:rPr>
          <w:rFonts w:eastAsia="楷体"/>
          <w:kern w:val="0"/>
          <w:szCs w:val="21"/>
        </w:rPr>
        <w:t>可知会导致电流过大，引起空气开关跳闸；（</w:t>
      </w:r>
      <w:r w:rsidRPr="005D5EF8">
        <w:rPr>
          <w:rFonts w:eastAsia="楷体"/>
          <w:kern w:val="0"/>
          <w:szCs w:val="21"/>
        </w:rPr>
        <w:t>2</w:t>
      </w:r>
      <w:r w:rsidRPr="005D5EF8">
        <w:rPr>
          <w:rFonts w:eastAsia="楷体"/>
          <w:kern w:val="0"/>
          <w:szCs w:val="21"/>
        </w:rPr>
        <w:t>）插座中的两个线头相碰，会造成电路短路；从而造成电流过大，引起家庭电路中空气开关跳闸；（</w:t>
      </w:r>
      <w:r w:rsidRPr="005D5EF8">
        <w:rPr>
          <w:rFonts w:eastAsia="楷体"/>
          <w:kern w:val="0"/>
          <w:szCs w:val="21"/>
        </w:rPr>
        <w:t>3</w:t>
      </w:r>
      <w:r w:rsidRPr="005D5EF8">
        <w:rPr>
          <w:rFonts w:eastAsia="楷体"/>
          <w:kern w:val="0"/>
          <w:szCs w:val="21"/>
        </w:rPr>
        <w:t>）开关中两个线头相碰，会导致开关无法控制用电器，用电器将一直工作，不会引起中空气开关跳闸；（</w:t>
      </w:r>
      <w:r w:rsidRPr="005D5EF8">
        <w:rPr>
          <w:rFonts w:eastAsia="楷体"/>
          <w:kern w:val="0"/>
          <w:szCs w:val="21"/>
        </w:rPr>
        <w:t>4</w:t>
      </w:r>
      <w:r w:rsidRPr="005D5EF8">
        <w:rPr>
          <w:rFonts w:eastAsia="楷体"/>
          <w:kern w:val="0"/>
          <w:szCs w:val="21"/>
        </w:rPr>
        <w:t>）户外输电线绝缘皮破损，不会引起家庭电路中的电流过大，不会引起家庭电路中空气开关跳闸。所以答案为</w:t>
      </w:r>
      <w:r w:rsidRPr="005D5EF8">
        <w:rPr>
          <w:rFonts w:eastAsia="楷体"/>
          <w:kern w:val="0"/>
          <w:szCs w:val="21"/>
        </w:rPr>
        <w:t>A</w:t>
      </w:r>
      <w:r w:rsidRPr="005D5EF8">
        <w:rPr>
          <w:rFonts w:eastAsia="楷体"/>
          <w:kern w:val="0"/>
          <w:szCs w:val="21"/>
        </w:rPr>
        <w:t>。</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37</w:t>
      </w:r>
      <w:r w:rsidRPr="005D5EF8">
        <w:rPr>
          <w:rFonts w:eastAsia="楷体"/>
          <w:kern w:val="0"/>
          <w:szCs w:val="21"/>
        </w:rPr>
        <w:t>．</w:t>
      </w:r>
      <w:r w:rsidRPr="005D5EF8">
        <w:rPr>
          <w:rFonts w:eastAsia="楷体"/>
          <w:kern w:val="0"/>
          <w:szCs w:val="21"/>
        </w:rPr>
        <w:t>B</w:t>
      </w:r>
      <w:r w:rsidRPr="00FE341B">
        <w:rPr>
          <w:rFonts w:eastAsia="楷体"/>
          <w:color w:val="FF0000"/>
          <w:kern w:val="0"/>
          <w:szCs w:val="21"/>
        </w:rPr>
        <w:t>【解析】</w:t>
      </w:r>
      <w:r w:rsidRPr="005D5EF8">
        <w:rPr>
          <w:rFonts w:eastAsia="楷体"/>
          <w:kern w:val="0"/>
          <w:szCs w:val="21"/>
        </w:rPr>
        <w:t>A</w:t>
      </w:r>
      <w:r w:rsidRPr="005D5EF8">
        <w:rPr>
          <w:rFonts w:eastAsia="楷体" w:hint="eastAsia"/>
          <w:kern w:val="0"/>
          <w:szCs w:val="21"/>
        </w:rPr>
        <w:t>、</w:t>
      </w:r>
      <w:r w:rsidRPr="005D5EF8">
        <w:rPr>
          <w:rFonts w:eastAsia="楷体"/>
          <w:kern w:val="0"/>
          <w:szCs w:val="21"/>
        </w:rPr>
        <w:t>开关应该接在火线与灯泡之间，这样开关断开时，灯与火线断开更安全，故</w:t>
      </w:r>
      <w:r w:rsidRPr="005D5EF8">
        <w:rPr>
          <w:rFonts w:eastAsia="楷体"/>
          <w:kern w:val="0"/>
          <w:szCs w:val="21"/>
        </w:rPr>
        <w:t>A</w:t>
      </w:r>
      <w:r w:rsidRPr="005D5EF8">
        <w:rPr>
          <w:rFonts w:eastAsia="楷体"/>
          <w:kern w:val="0"/>
          <w:szCs w:val="21"/>
        </w:rPr>
        <w:t>正确；</w:t>
      </w:r>
      <w:r w:rsidRPr="005D5EF8">
        <w:rPr>
          <w:rFonts w:eastAsia="楷体"/>
          <w:kern w:val="0"/>
          <w:szCs w:val="21"/>
        </w:rPr>
        <w:t>B</w:t>
      </w:r>
      <w:r w:rsidRPr="005D5EF8">
        <w:rPr>
          <w:rFonts w:eastAsia="楷体" w:hint="eastAsia"/>
          <w:kern w:val="0"/>
          <w:szCs w:val="21"/>
        </w:rPr>
        <w:t>、</w:t>
      </w:r>
      <w:r w:rsidRPr="005D5EF8">
        <w:rPr>
          <w:rFonts w:eastAsia="楷体"/>
          <w:kern w:val="0"/>
          <w:szCs w:val="21"/>
        </w:rPr>
        <w:t>若空气开关</w:t>
      </w:r>
      <w:r w:rsidRPr="005D5EF8">
        <w:rPr>
          <w:rFonts w:eastAsia="楷体"/>
          <w:kern w:val="0"/>
          <w:szCs w:val="21"/>
        </w:rPr>
        <w:t>“</w:t>
      </w:r>
      <w:r w:rsidRPr="005D5EF8">
        <w:rPr>
          <w:rFonts w:eastAsia="楷体"/>
          <w:kern w:val="0"/>
          <w:szCs w:val="21"/>
        </w:rPr>
        <w:t>跳闸</w:t>
      </w:r>
      <w:r w:rsidRPr="005D5EF8">
        <w:rPr>
          <w:rFonts w:eastAsia="楷体"/>
          <w:kern w:val="0"/>
          <w:szCs w:val="21"/>
        </w:rPr>
        <w:t>”</w:t>
      </w:r>
      <w:r w:rsidRPr="005D5EF8">
        <w:rPr>
          <w:rFonts w:eastAsia="楷体"/>
          <w:kern w:val="0"/>
          <w:szCs w:val="21"/>
        </w:rPr>
        <w:t>，可以是使用了大功率用电器，也可以是发生了短路，故</w:t>
      </w:r>
      <w:r w:rsidRPr="005D5EF8">
        <w:rPr>
          <w:rFonts w:eastAsia="楷体"/>
          <w:kern w:val="0"/>
          <w:szCs w:val="21"/>
        </w:rPr>
        <w:t>B</w:t>
      </w:r>
      <w:r w:rsidRPr="005D5EF8">
        <w:rPr>
          <w:rFonts w:eastAsia="楷体"/>
          <w:kern w:val="0"/>
          <w:szCs w:val="21"/>
        </w:rPr>
        <w:t>错误；</w:t>
      </w:r>
      <w:r w:rsidRPr="005D5EF8">
        <w:rPr>
          <w:rFonts w:eastAsia="楷体"/>
          <w:kern w:val="0"/>
          <w:szCs w:val="21"/>
        </w:rPr>
        <w:t>C</w:t>
      </w:r>
      <w:r w:rsidRPr="005D5EF8">
        <w:rPr>
          <w:rFonts w:eastAsia="楷体" w:hint="eastAsia"/>
          <w:kern w:val="0"/>
          <w:szCs w:val="21"/>
        </w:rPr>
        <w:t>、</w:t>
      </w:r>
      <w:r w:rsidRPr="005D5EF8">
        <w:rPr>
          <w:rFonts w:eastAsia="楷体"/>
          <w:kern w:val="0"/>
          <w:szCs w:val="21"/>
        </w:rPr>
        <w:t>使用试电笔判断火线、零线时，手要按住笔尾金属体，这样才会通过人体形成通路，氖管才可能发光，故</w:t>
      </w:r>
      <w:r w:rsidRPr="005D5EF8">
        <w:rPr>
          <w:rFonts w:eastAsia="楷体"/>
          <w:kern w:val="0"/>
          <w:szCs w:val="21"/>
        </w:rPr>
        <w:t>C</w:t>
      </w:r>
      <w:r w:rsidRPr="005D5EF8">
        <w:rPr>
          <w:rFonts w:eastAsia="楷体"/>
          <w:kern w:val="0"/>
          <w:szCs w:val="21"/>
        </w:rPr>
        <w:t>正确；</w:t>
      </w:r>
      <w:r w:rsidRPr="005D5EF8">
        <w:rPr>
          <w:rFonts w:eastAsia="楷体"/>
          <w:kern w:val="0"/>
          <w:szCs w:val="21"/>
        </w:rPr>
        <w:t>D</w:t>
      </w:r>
      <w:r w:rsidRPr="005D5EF8">
        <w:rPr>
          <w:rFonts w:eastAsia="楷体" w:hint="eastAsia"/>
          <w:kern w:val="0"/>
          <w:szCs w:val="21"/>
        </w:rPr>
        <w:t>、</w:t>
      </w:r>
      <w:r w:rsidRPr="005D5EF8">
        <w:rPr>
          <w:rFonts w:eastAsia="楷体"/>
          <w:kern w:val="0"/>
          <w:szCs w:val="21"/>
        </w:rPr>
        <w:t>使用三线插头和三孔插座的目的，是将用电器的金属外壳与大地相连，用电器漏电时，电流通过地线导入大地，更安全，故</w:t>
      </w:r>
      <w:r w:rsidRPr="005D5EF8">
        <w:rPr>
          <w:rFonts w:eastAsia="楷体"/>
          <w:kern w:val="0"/>
          <w:szCs w:val="21"/>
        </w:rPr>
        <w:t>D</w:t>
      </w:r>
      <w:r w:rsidRPr="005D5EF8">
        <w:rPr>
          <w:rFonts w:eastAsia="楷体"/>
          <w:kern w:val="0"/>
          <w:szCs w:val="21"/>
        </w:rPr>
        <w:t>正确；故</w:t>
      </w:r>
      <w:r w:rsidRPr="005D5EF8">
        <w:rPr>
          <w:rFonts w:eastAsia="楷体"/>
          <w:kern w:val="0"/>
          <w:szCs w:val="21"/>
        </w:rPr>
        <w:t>B</w:t>
      </w:r>
      <w:r w:rsidRPr="005D5EF8">
        <w:rPr>
          <w:rFonts w:eastAsia="楷体"/>
          <w:kern w:val="0"/>
          <w:szCs w:val="21"/>
        </w:rPr>
        <w:t>符合题意。</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lastRenderedPageBreak/>
        <w:t>38</w:t>
      </w:r>
      <w:r w:rsidRPr="005D5EF8">
        <w:rPr>
          <w:rFonts w:eastAsia="楷体"/>
          <w:kern w:val="0"/>
          <w:szCs w:val="21"/>
        </w:rPr>
        <w:t>．</w:t>
      </w:r>
      <w:r w:rsidRPr="005D5EF8">
        <w:rPr>
          <w:rFonts w:eastAsia="楷体"/>
          <w:kern w:val="0"/>
          <w:szCs w:val="21"/>
        </w:rPr>
        <w:t>D</w:t>
      </w:r>
      <w:r w:rsidRPr="00FE341B">
        <w:rPr>
          <w:rFonts w:eastAsia="楷体"/>
          <w:color w:val="FF0000"/>
          <w:kern w:val="0"/>
          <w:szCs w:val="21"/>
        </w:rPr>
        <w:t>【解析】</w:t>
      </w:r>
      <w:r w:rsidRPr="005D5EF8">
        <w:rPr>
          <w:rFonts w:eastAsia="楷体"/>
          <w:kern w:val="0"/>
          <w:szCs w:val="21"/>
        </w:rPr>
        <w:t>A</w:t>
      </w:r>
      <w:r w:rsidRPr="005D5EF8">
        <w:rPr>
          <w:rFonts w:eastAsia="楷体"/>
          <w:kern w:val="0"/>
          <w:szCs w:val="21"/>
        </w:rPr>
        <w:t>、为了使每个用电器都能正常工作，各用电器之间、用电器与插座、插座与插座之间都是并联连接的，故</w:t>
      </w:r>
      <w:r w:rsidRPr="005D5EF8">
        <w:rPr>
          <w:rFonts w:eastAsia="楷体"/>
          <w:kern w:val="0"/>
          <w:szCs w:val="21"/>
        </w:rPr>
        <w:t>A</w:t>
      </w:r>
      <w:r w:rsidRPr="005D5EF8">
        <w:rPr>
          <w:rFonts w:eastAsia="楷体"/>
          <w:kern w:val="0"/>
          <w:szCs w:val="21"/>
        </w:rPr>
        <w:t>错误；</w:t>
      </w:r>
      <w:r w:rsidRPr="005D5EF8">
        <w:rPr>
          <w:rFonts w:eastAsia="楷体"/>
          <w:kern w:val="0"/>
          <w:szCs w:val="21"/>
        </w:rPr>
        <w:t>B</w:t>
      </w:r>
      <w:r w:rsidRPr="005D5EF8">
        <w:rPr>
          <w:rFonts w:eastAsia="楷体"/>
          <w:kern w:val="0"/>
          <w:szCs w:val="21"/>
        </w:rPr>
        <w:t>、不高于</w:t>
      </w:r>
      <w:r w:rsidRPr="005D5EF8">
        <w:rPr>
          <w:rFonts w:eastAsia="楷体"/>
          <w:kern w:val="0"/>
          <w:szCs w:val="21"/>
        </w:rPr>
        <w:t>36 V</w:t>
      </w:r>
      <w:r w:rsidRPr="005D5EF8">
        <w:rPr>
          <w:rFonts w:eastAsia="楷体"/>
          <w:kern w:val="0"/>
          <w:szCs w:val="21"/>
        </w:rPr>
        <w:t>的电压对人体是安全的，家庭电路的电压是</w:t>
      </w:r>
      <w:r w:rsidRPr="005D5EF8">
        <w:rPr>
          <w:rFonts w:eastAsia="楷体"/>
          <w:kern w:val="0"/>
          <w:szCs w:val="21"/>
        </w:rPr>
        <w:t>220 V</w:t>
      </w:r>
      <w:r w:rsidRPr="005D5EF8">
        <w:rPr>
          <w:rFonts w:eastAsia="楷体"/>
          <w:kern w:val="0"/>
          <w:szCs w:val="21"/>
        </w:rPr>
        <w:t>，故</w:t>
      </w:r>
      <w:r w:rsidRPr="005D5EF8">
        <w:rPr>
          <w:rFonts w:eastAsia="楷体"/>
          <w:kern w:val="0"/>
          <w:szCs w:val="21"/>
        </w:rPr>
        <w:t>B</w:t>
      </w:r>
      <w:r w:rsidRPr="005D5EF8">
        <w:rPr>
          <w:rFonts w:eastAsia="楷体"/>
          <w:kern w:val="0"/>
          <w:szCs w:val="21"/>
        </w:rPr>
        <w:t>错误；</w:t>
      </w:r>
      <w:r w:rsidRPr="005D5EF8">
        <w:rPr>
          <w:rFonts w:eastAsia="楷体"/>
          <w:kern w:val="0"/>
          <w:szCs w:val="21"/>
        </w:rPr>
        <w:t>C</w:t>
      </w:r>
      <w:r w:rsidRPr="005D5EF8">
        <w:rPr>
          <w:rFonts w:eastAsia="楷体"/>
          <w:kern w:val="0"/>
          <w:szCs w:val="21"/>
        </w:rPr>
        <w:t>、用测电笔不能辨别零线与地线，可以辨别火线和零线，故</w:t>
      </w:r>
      <w:r w:rsidRPr="005D5EF8">
        <w:rPr>
          <w:rFonts w:eastAsia="楷体"/>
          <w:kern w:val="0"/>
          <w:szCs w:val="21"/>
        </w:rPr>
        <w:t>C</w:t>
      </w:r>
      <w:r w:rsidRPr="005D5EF8">
        <w:rPr>
          <w:rFonts w:eastAsia="楷体"/>
          <w:kern w:val="0"/>
          <w:szCs w:val="21"/>
        </w:rPr>
        <w:t>错误；</w:t>
      </w:r>
      <w:r w:rsidRPr="005D5EF8">
        <w:rPr>
          <w:rFonts w:eastAsia="楷体"/>
          <w:kern w:val="0"/>
          <w:szCs w:val="21"/>
        </w:rPr>
        <w:t>D</w:t>
      </w:r>
      <w:r w:rsidRPr="005D5EF8">
        <w:rPr>
          <w:rFonts w:eastAsia="楷体"/>
          <w:kern w:val="0"/>
          <w:szCs w:val="21"/>
        </w:rPr>
        <w:t>、电能表用来测量用户消耗的电能</w:t>
      </w:r>
      <w:r w:rsidRPr="005D5EF8">
        <w:rPr>
          <w:rFonts w:eastAsia="楷体" w:hint="eastAsia"/>
          <w:kern w:val="0"/>
          <w:szCs w:val="21"/>
        </w:rPr>
        <w:t>，</w:t>
      </w:r>
      <w:r w:rsidRPr="005D5EF8">
        <w:rPr>
          <w:rFonts w:eastAsia="楷体"/>
          <w:kern w:val="0"/>
          <w:szCs w:val="21"/>
        </w:rPr>
        <w:t>说法正确。故选</w:t>
      </w:r>
      <w:r w:rsidRPr="005D5EF8">
        <w:rPr>
          <w:rFonts w:eastAsia="楷体"/>
          <w:kern w:val="0"/>
          <w:szCs w:val="21"/>
        </w:rPr>
        <w:t>D</w:t>
      </w:r>
      <w:r w:rsidRPr="005D5EF8">
        <w:rPr>
          <w:rFonts w:eastAsia="楷体"/>
          <w:kern w:val="0"/>
          <w:szCs w:val="21"/>
        </w:rPr>
        <w:t>。</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39</w:t>
      </w:r>
      <w:r w:rsidRPr="005D5EF8">
        <w:rPr>
          <w:rFonts w:eastAsia="楷体"/>
          <w:kern w:val="0"/>
          <w:szCs w:val="21"/>
        </w:rPr>
        <w:t>．</w:t>
      </w:r>
      <w:r w:rsidRPr="005D5EF8">
        <w:rPr>
          <w:rFonts w:eastAsia="楷体"/>
          <w:kern w:val="0"/>
          <w:szCs w:val="21"/>
        </w:rPr>
        <w:t>C</w:t>
      </w:r>
      <w:r w:rsidRPr="00FE341B">
        <w:rPr>
          <w:rFonts w:eastAsia="楷体"/>
          <w:color w:val="FF0000"/>
          <w:kern w:val="0"/>
          <w:szCs w:val="21"/>
        </w:rPr>
        <w:t>【解析】</w:t>
      </w:r>
      <w:r w:rsidRPr="005D5EF8">
        <w:rPr>
          <w:rFonts w:eastAsia="楷体"/>
          <w:kern w:val="0"/>
          <w:szCs w:val="21"/>
        </w:rPr>
        <w:t>A</w:t>
      </w:r>
      <w:r w:rsidRPr="005D5EF8">
        <w:rPr>
          <w:rFonts w:eastAsia="楷体" w:hint="eastAsia"/>
          <w:kern w:val="0"/>
          <w:szCs w:val="21"/>
        </w:rPr>
        <w:t>、</w:t>
      </w:r>
      <w:r w:rsidRPr="005D5EF8">
        <w:rPr>
          <w:rFonts w:eastAsia="楷体"/>
          <w:kern w:val="0"/>
          <w:szCs w:val="21"/>
        </w:rPr>
        <w:t>同时使用许多大功率用电器时，干路电流会很大，由于电流的热效应，导线发热，可能引起火灾，故</w:t>
      </w:r>
      <w:r w:rsidRPr="005D5EF8">
        <w:rPr>
          <w:rFonts w:eastAsia="楷体"/>
          <w:kern w:val="0"/>
          <w:szCs w:val="21"/>
        </w:rPr>
        <w:t>A</w:t>
      </w:r>
      <w:r w:rsidRPr="005D5EF8">
        <w:rPr>
          <w:rFonts w:eastAsia="楷体"/>
          <w:kern w:val="0"/>
          <w:szCs w:val="21"/>
        </w:rPr>
        <w:t>不符合题意；</w:t>
      </w:r>
      <w:r w:rsidRPr="005D5EF8">
        <w:rPr>
          <w:rFonts w:eastAsia="楷体"/>
          <w:kern w:val="0"/>
          <w:szCs w:val="21"/>
        </w:rPr>
        <w:t>B</w:t>
      </w:r>
      <w:r w:rsidRPr="005D5EF8">
        <w:rPr>
          <w:rFonts w:eastAsia="楷体" w:hint="eastAsia"/>
          <w:kern w:val="0"/>
          <w:szCs w:val="21"/>
        </w:rPr>
        <w:t>、</w:t>
      </w:r>
      <w:r w:rsidRPr="005D5EF8">
        <w:rPr>
          <w:rFonts w:eastAsia="楷体"/>
          <w:kern w:val="0"/>
          <w:szCs w:val="21"/>
        </w:rPr>
        <w:t>电线绝缘皮破损后用普通胶带包裹，因为普通胶带不符合电气绝缘标准，可能在电流较大时绝缘能力下降而导致火灾，故</w:t>
      </w:r>
      <w:r w:rsidRPr="005D5EF8">
        <w:rPr>
          <w:rFonts w:eastAsia="楷体"/>
          <w:kern w:val="0"/>
          <w:szCs w:val="21"/>
        </w:rPr>
        <w:t>B</w:t>
      </w:r>
      <w:r w:rsidRPr="005D5EF8">
        <w:rPr>
          <w:rFonts w:eastAsia="楷体"/>
          <w:kern w:val="0"/>
          <w:szCs w:val="21"/>
        </w:rPr>
        <w:t>不符合题意；</w:t>
      </w:r>
      <w:r w:rsidRPr="005D5EF8">
        <w:rPr>
          <w:rFonts w:eastAsia="楷体"/>
          <w:kern w:val="0"/>
          <w:szCs w:val="21"/>
        </w:rPr>
        <w:t>C</w:t>
      </w:r>
      <w:r w:rsidRPr="005D5EF8">
        <w:rPr>
          <w:rFonts w:eastAsia="楷体" w:hint="eastAsia"/>
          <w:kern w:val="0"/>
          <w:szCs w:val="21"/>
        </w:rPr>
        <w:t>、</w:t>
      </w:r>
      <w:r w:rsidRPr="005D5EF8">
        <w:rPr>
          <w:rFonts w:eastAsia="楷体"/>
          <w:kern w:val="0"/>
          <w:szCs w:val="21"/>
        </w:rPr>
        <w:t>电冰箱的金属外壳接地，是为了在电冰箱漏电时将电流导入大地，保证人员的安全，是正确的做法，不会引起火灾，故</w:t>
      </w:r>
      <w:r w:rsidRPr="005D5EF8">
        <w:rPr>
          <w:rFonts w:eastAsia="楷体"/>
          <w:kern w:val="0"/>
          <w:szCs w:val="21"/>
        </w:rPr>
        <w:t>C</w:t>
      </w:r>
      <w:r w:rsidRPr="005D5EF8">
        <w:rPr>
          <w:rFonts w:eastAsia="楷体"/>
          <w:kern w:val="0"/>
          <w:szCs w:val="21"/>
        </w:rPr>
        <w:t>符合题意；</w:t>
      </w:r>
      <w:r w:rsidRPr="005D5EF8">
        <w:rPr>
          <w:rFonts w:eastAsia="楷体"/>
          <w:kern w:val="0"/>
          <w:szCs w:val="21"/>
        </w:rPr>
        <w:t>D</w:t>
      </w:r>
      <w:r w:rsidRPr="005D5EF8">
        <w:rPr>
          <w:rFonts w:eastAsia="楷体" w:hint="eastAsia"/>
          <w:kern w:val="0"/>
          <w:szCs w:val="21"/>
        </w:rPr>
        <w:t>、</w:t>
      </w:r>
      <w:r w:rsidRPr="005D5EF8">
        <w:rPr>
          <w:rFonts w:eastAsia="楷体"/>
          <w:kern w:val="0"/>
          <w:szCs w:val="21"/>
        </w:rPr>
        <w:t>保险丝熔断后，不可用铜丝来代替保险丝，因为钢丝在高温时也不会熔断，可能引起火灾，故</w:t>
      </w:r>
      <w:r w:rsidRPr="005D5EF8">
        <w:rPr>
          <w:rFonts w:eastAsia="楷体"/>
          <w:kern w:val="0"/>
          <w:szCs w:val="21"/>
        </w:rPr>
        <w:t>D</w:t>
      </w:r>
      <w:r w:rsidRPr="005D5EF8">
        <w:rPr>
          <w:rFonts w:eastAsia="楷体"/>
          <w:kern w:val="0"/>
          <w:szCs w:val="21"/>
        </w:rPr>
        <w:t>不符合题意；故</w:t>
      </w:r>
      <w:r w:rsidRPr="005D5EF8">
        <w:rPr>
          <w:rFonts w:eastAsia="楷体"/>
          <w:kern w:val="0"/>
          <w:szCs w:val="21"/>
        </w:rPr>
        <w:t>C</w:t>
      </w:r>
      <w:r w:rsidRPr="005D5EF8">
        <w:rPr>
          <w:rFonts w:eastAsia="楷体"/>
          <w:kern w:val="0"/>
          <w:szCs w:val="21"/>
        </w:rPr>
        <w:t>选项不会引起火灾，符合题意。</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40</w:t>
      </w:r>
      <w:r w:rsidRPr="005D5EF8">
        <w:rPr>
          <w:rFonts w:eastAsia="楷体"/>
          <w:kern w:val="0"/>
          <w:szCs w:val="21"/>
        </w:rPr>
        <w:t>．</w:t>
      </w:r>
      <w:r w:rsidRPr="005D5EF8">
        <w:rPr>
          <w:rFonts w:eastAsia="楷体"/>
          <w:kern w:val="0"/>
          <w:szCs w:val="21"/>
        </w:rPr>
        <w:t>D</w:t>
      </w:r>
      <w:r w:rsidRPr="00FE341B">
        <w:rPr>
          <w:rFonts w:eastAsia="楷体"/>
          <w:color w:val="FF0000"/>
          <w:kern w:val="0"/>
          <w:szCs w:val="21"/>
        </w:rPr>
        <w:t>【解析】</w:t>
      </w:r>
      <w:r w:rsidRPr="005D5EF8">
        <w:rPr>
          <w:rFonts w:eastAsia="楷体"/>
          <w:kern w:val="0"/>
          <w:szCs w:val="21"/>
        </w:rPr>
        <w:t>通常情况下水容易导电，发现家用电器或电线失火时，若泼水救火，电流会通过水传到人体上，使人体触电；正确做法是先切断电源再救火，故</w:t>
      </w:r>
      <w:r w:rsidRPr="005D5EF8">
        <w:rPr>
          <w:rFonts w:eastAsia="楷体"/>
          <w:kern w:val="0"/>
          <w:szCs w:val="21"/>
        </w:rPr>
        <w:t>A</w:t>
      </w:r>
      <w:r w:rsidRPr="005D5EF8">
        <w:rPr>
          <w:rFonts w:eastAsia="楷体"/>
          <w:kern w:val="0"/>
          <w:szCs w:val="21"/>
        </w:rPr>
        <w:t>错误；人体是导体，发现有人触电，若立即用手去拉，会造成施救者也触电，正确的做法是应先切断电源或用绝缘棒将电线挑开，故</w:t>
      </w:r>
      <w:r w:rsidRPr="005D5EF8">
        <w:rPr>
          <w:rFonts w:eastAsia="楷体"/>
          <w:kern w:val="0"/>
          <w:szCs w:val="21"/>
        </w:rPr>
        <w:t>B</w:t>
      </w:r>
      <w:r w:rsidRPr="005D5EF8">
        <w:rPr>
          <w:rFonts w:eastAsia="楷体"/>
          <w:kern w:val="0"/>
          <w:szCs w:val="21"/>
        </w:rPr>
        <w:t>错误；迅速往回跑，跑的同时会抬起一只脚，这时人对冰面的压强增大了一倍，冰面更容易破裂．故</w:t>
      </w:r>
      <w:r w:rsidRPr="005D5EF8">
        <w:rPr>
          <w:rFonts w:eastAsia="楷体"/>
          <w:kern w:val="0"/>
          <w:szCs w:val="21"/>
        </w:rPr>
        <w:t>C</w:t>
      </w:r>
      <w:r w:rsidRPr="005D5EF8">
        <w:rPr>
          <w:rFonts w:eastAsia="楷体"/>
          <w:kern w:val="0"/>
          <w:szCs w:val="21"/>
        </w:rPr>
        <w:t>错误；在压力一定时，受力面积越小，压强越大；逃生锤的锤头尖，受力面积小，对玻璃的压强越大，越容易打破玻璃而逃生．故</w:t>
      </w:r>
      <w:r w:rsidRPr="005D5EF8">
        <w:rPr>
          <w:rFonts w:eastAsia="楷体"/>
          <w:kern w:val="0"/>
          <w:szCs w:val="21"/>
        </w:rPr>
        <w:t>D</w:t>
      </w:r>
      <w:r w:rsidRPr="005D5EF8">
        <w:rPr>
          <w:rFonts w:eastAsia="楷体"/>
          <w:kern w:val="0"/>
          <w:szCs w:val="21"/>
        </w:rPr>
        <w:t>正确；故应选</w:t>
      </w:r>
      <w:r w:rsidRPr="005D5EF8">
        <w:rPr>
          <w:rFonts w:eastAsia="楷体"/>
          <w:kern w:val="0"/>
          <w:szCs w:val="21"/>
        </w:rPr>
        <w:t>D</w:t>
      </w:r>
      <w:r w:rsidRPr="005D5EF8">
        <w:rPr>
          <w:rFonts w:eastAsia="楷体"/>
          <w:kern w:val="0"/>
          <w:szCs w:val="21"/>
        </w:rPr>
        <w:t>。</w:t>
      </w:r>
    </w:p>
    <w:p w:rsidR="00A977B7" w:rsidRPr="005D5EF8" w:rsidRDefault="00A977B7" w:rsidP="00A977B7">
      <w:pPr>
        <w:wordWrap w:val="0"/>
        <w:spacing w:line="360" w:lineRule="auto"/>
        <w:ind w:left="420" w:hangingChars="200" w:hanging="420"/>
        <w:textAlignment w:val="center"/>
        <w:rPr>
          <w:rFonts w:eastAsia="楷体" w:hint="eastAsia"/>
          <w:kern w:val="0"/>
          <w:szCs w:val="21"/>
        </w:rPr>
      </w:pPr>
      <w:r>
        <w:rPr>
          <w:rFonts w:eastAsia="楷体" w:hint="eastAsia"/>
          <w:kern w:val="0"/>
          <w:szCs w:val="21"/>
        </w:rPr>
        <w:t>41</w:t>
      </w:r>
      <w:r w:rsidRPr="005D5EF8">
        <w:rPr>
          <w:rFonts w:eastAsia="楷体"/>
          <w:kern w:val="0"/>
          <w:szCs w:val="21"/>
        </w:rPr>
        <w:t>．</w:t>
      </w:r>
      <w:r w:rsidRPr="005D5EF8">
        <w:rPr>
          <w:rFonts w:eastAsia="楷体"/>
          <w:kern w:val="0"/>
          <w:szCs w:val="21"/>
        </w:rPr>
        <w:t>B</w:t>
      </w:r>
      <w:r w:rsidRPr="00FE341B">
        <w:rPr>
          <w:rFonts w:eastAsia="楷体"/>
          <w:color w:val="FF0000"/>
          <w:kern w:val="0"/>
          <w:szCs w:val="21"/>
        </w:rPr>
        <w:t>【解析】</w:t>
      </w:r>
      <w:r w:rsidRPr="005D5EF8">
        <w:rPr>
          <w:rFonts w:eastAsia="楷体"/>
          <w:kern w:val="0"/>
          <w:szCs w:val="21"/>
        </w:rPr>
        <w:t>A</w:t>
      </w:r>
      <w:r w:rsidRPr="005D5EF8">
        <w:rPr>
          <w:rFonts w:eastAsia="楷体"/>
          <w:kern w:val="0"/>
          <w:szCs w:val="21"/>
        </w:rPr>
        <w:t>、家庭电路中的保险装置应控制在火线上，当保险装置断开时，用电器不带电，故</w:t>
      </w:r>
      <w:r w:rsidRPr="005D5EF8">
        <w:rPr>
          <w:rFonts w:eastAsia="楷体"/>
          <w:kern w:val="0"/>
          <w:szCs w:val="21"/>
        </w:rPr>
        <w:t>A</w:t>
      </w:r>
      <w:r w:rsidRPr="005D5EF8">
        <w:rPr>
          <w:rFonts w:eastAsia="楷体"/>
          <w:kern w:val="0"/>
          <w:szCs w:val="21"/>
        </w:rPr>
        <w:t>错误；</w:t>
      </w:r>
      <w:r w:rsidRPr="005D5EF8">
        <w:rPr>
          <w:rFonts w:eastAsia="楷体"/>
          <w:kern w:val="0"/>
          <w:szCs w:val="21"/>
        </w:rPr>
        <w:t>B</w:t>
      </w:r>
      <w:r w:rsidRPr="005D5EF8">
        <w:rPr>
          <w:rFonts w:eastAsia="楷体"/>
          <w:kern w:val="0"/>
          <w:szCs w:val="21"/>
        </w:rPr>
        <w:t>、冬天使用烤火器，在人离开时，应将其关闭，否则容易引发火灾，故</w:t>
      </w:r>
      <w:r w:rsidRPr="005D5EF8">
        <w:rPr>
          <w:rFonts w:eastAsia="楷体"/>
          <w:kern w:val="0"/>
          <w:szCs w:val="21"/>
        </w:rPr>
        <w:t>B</w:t>
      </w:r>
      <w:r w:rsidRPr="005D5EF8">
        <w:rPr>
          <w:rFonts w:eastAsia="楷体"/>
          <w:kern w:val="0"/>
          <w:szCs w:val="21"/>
        </w:rPr>
        <w:t>正确；</w:t>
      </w:r>
      <w:r w:rsidRPr="005D5EF8">
        <w:rPr>
          <w:rFonts w:eastAsia="楷体"/>
          <w:kern w:val="0"/>
          <w:szCs w:val="21"/>
        </w:rPr>
        <w:t>C</w:t>
      </w:r>
      <w:r w:rsidRPr="005D5EF8">
        <w:rPr>
          <w:rFonts w:eastAsia="楷体"/>
          <w:kern w:val="0"/>
          <w:szCs w:val="21"/>
        </w:rPr>
        <w:t>、工厂用的动力电路的电压是</w:t>
      </w:r>
      <w:r w:rsidRPr="005D5EF8">
        <w:rPr>
          <w:rFonts w:eastAsia="楷体"/>
          <w:kern w:val="0"/>
          <w:szCs w:val="21"/>
        </w:rPr>
        <w:t>380 V</w:t>
      </w:r>
      <w:r w:rsidRPr="005D5EF8">
        <w:rPr>
          <w:rFonts w:eastAsia="楷体"/>
          <w:kern w:val="0"/>
          <w:szCs w:val="21"/>
        </w:rPr>
        <w:t>，家庭电路是</w:t>
      </w:r>
      <w:r w:rsidRPr="005D5EF8">
        <w:rPr>
          <w:rFonts w:eastAsia="楷体"/>
          <w:kern w:val="0"/>
          <w:szCs w:val="21"/>
        </w:rPr>
        <w:t>220 V</w:t>
      </w:r>
      <w:r w:rsidRPr="005D5EF8">
        <w:rPr>
          <w:rFonts w:eastAsia="楷体"/>
          <w:kern w:val="0"/>
          <w:szCs w:val="21"/>
        </w:rPr>
        <w:t>，不能混合使用，故</w:t>
      </w:r>
      <w:r w:rsidRPr="005D5EF8">
        <w:rPr>
          <w:rFonts w:eastAsia="楷体"/>
          <w:kern w:val="0"/>
          <w:szCs w:val="21"/>
        </w:rPr>
        <w:t>C</w:t>
      </w:r>
      <w:r w:rsidRPr="005D5EF8">
        <w:rPr>
          <w:rFonts w:eastAsia="楷体"/>
          <w:kern w:val="0"/>
          <w:szCs w:val="21"/>
        </w:rPr>
        <w:t>错误；</w:t>
      </w:r>
      <w:r w:rsidRPr="005D5EF8">
        <w:rPr>
          <w:rFonts w:eastAsia="楷体"/>
          <w:kern w:val="0"/>
          <w:szCs w:val="21"/>
        </w:rPr>
        <w:t>D</w:t>
      </w:r>
      <w:r w:rsidRPr="005D5EF8">
        <w:rPr>
          <w:rFonts w:eastAsia="楷体"/>
          <w:kern w:val="0"/>
          <w:szCs w:val="21"/>
        </w:rPr>
        <w:t>、突出于地面的物体更容易受到雷击，所以雷雨天气不能撑着雨伞在户外行走，故</w:t>
      </w:r>
      <w:r w:rsidRPr="005D5EF8">
        <w:rPr>
          <w:rFonts w:eastAsia="楷体"/>
          <w:kern w:val="0"/>
          <w:szCs w:val="21"/>
        </w:rPr>
        <w:t>D</w:t>
      </w:r>
      <w:r w:rsidRPr="005D5EF8">
        <w:rPr>
          <w:rFonts w:eastAsia="楷体"/>
          <w:kern w:val="0"/>
          <w:szCs w:val="21"/>
        </w:rPr>
        <w:t>错误。故选</w:t>
      </w:r>
      <w:r w:rsidRPr="005D5EF8">
        <w:rPr>
          <w:rFonts w:eastAsia="楷体"/>
          <w:kern w:val="0"/>
          <w:szCs w:val="21"/>
        </w:rPr>
        <w:t>B</w:t>
      </w:r>
      <w:r w:rsidRPr="005D5EF8">
        <w:rPr>
          <w:rFonts w:eastAsia="楷体"/>
          <w:kern w:val="0"/>
          <w:szCs w:val="21"/>
        </w:rPr>
        <w:t>。</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42</w:t>
      </w:r>
      <w:r w:rsidRPr="005D5EF8">
        <w:rPr>
          <w:rFonts w:eastAsia="楷体"/>
          <w:kern w:val="0"/>
          <w:szCs w:val="21"/>
        </w:rPr>
        <w:t>．</w:t>
      </w:r>
      <w:r w:rsidRPr="005D5EF8">
        <w:rPr>
          <w:rFonts w:eastAsia="楷体"/>
          <w:kern w:val="0"/>
          <w:szCs w:val="21"/>
        </w:rPr>
        <w:t>C</w:t>
      </w:r>
      <w:r w:rsidRPr="00FE341B">
        <w:rPr>
          <w:rFonts w:eastAsia="楷体"/>
          <w:color w:val="FF0000"/>
          <w:kern w:val="0"/>
          <w:szCs w:val="21"/>
        </w:rPr>
        <w:t>【解析】</w:t>
      </w:r>
      <w:r w:rsidRPr="005D5EF8">
        <w:rPr>
          <w:rFonts w:eastAsia="楷体"/>
          <w:kern w:val="0"/>
          <w:szCs w:val="21"/>
        </w:rPr>
        <w:t>为了保证在电流过大时及时熔断，起到保护电路的作用，熔丝是用电阻大、熔点低的材料制成的，故</w:t>
      </w:r>
      <w:r w:rsidRPr="005D5EF8">
        <w:rPr>
          <w:rFonts w:eastAsia="楷体"/>
          <w:kern w:val="0"/>
          <w:szCs w:val="21"/>
        </w:rPr>
        <w:t>A</w:t>
      </w:r>
      <w:r w:rsidRPr="005D5EF8">
        <w:rPr>
          <w:rFonts w:eastAsia="楷体"/>
          <w:kern w:val="0"/>
          <w:szCs w:val="21"/>
        </w:rPr>
        <w:t>错误；正常情况下，我国家庭电路中火线和大地之间的电压是</w:t>
      </w:r>
      <w:r w:rsidRPr="005D5EF8">
        <w:rPr>
          <w:rFonts w:eastAsia="楷体"/>
          <w:kern w:val="0"/>
          <w:szCs w:val="21"/>
        </w:rPr>
        <w:t>220 V</w:t>
      </w:r>
      <w:r w:rsidRPr="005D5EF8">
        <w:rPr>
          <w:rFonts w:eastAsia="楷体"/>
          <w:kern w:val="0"/>
          <w:szCs w:val="21"/>
        </w:rPr>
        <w:t>，故</w:t>
      </w:r>
      <w:r w:rsidRPr="005D5EF8">
        <w:rPr>
          <w:rFonts w:eastAsia="楷体"/>
          <w:kern w:val="0"/>
          <w:szCs w:val="21"/>
        </w:rPr>
        <w:t>B</w:t>
      </w:r>
      <w:r w:rsidRPr="005D5EF8">
        <w:rPr>
          <w:rFonts w:eastAsia="楷体"/>
          <w:kern w:val="0"/>
          <w:szCs w:val="21"/>
        </w:rPr>
        <w:t>错误；控制家用电器的开关必须接在火线上，这样断开开关，能切断火线，防止触电事故发生，故</w:t>
      </w:r>
      <w:r w:rsidRPr="005D5EF8">
        <w:rPr>
          <w:rFonts w:eastAsia="楷体"/>
          <w:kern w:val="0"/>
          <w:szCs w:val="21"/>
        </w:rPr>
        <w:t>C</w:t>
      </w:r>
      <w:r w:rsidRPr="005D5EF8">
        <w:rPr>
          <w:rFonts w:eastAsia="楷体"/>
          <w:kern w:val="0"/>
          <w:szCs w:val="21"/>
        </w:rPr>
        <w:t>正确；电路连接处接触不良时，该处的电阻变大，因为该处串联在电路中，由</w:t>
      </w:r>
      <w:r w:rsidRPr="005D5EF8">
        <w:rPr>
          <w:rFonts w:eastAsia="楷体"/>
          <w:i/>
          <w:kern w:val="0"/>
          <w:szCs w:val="21"/>
        </w:rPr>
        <w:t>Q=I</w:t>
      </w:r>
      <w:r w:rsidRPr="005D5EF8">
        <w:rPr>
          <w:rFonts w:eastAsia="楷体"/>
          <w:i/>
          <w:kern w:val="0"/>
          <w:szCs w:val="21"/>
          <w:vertAlign w:val="superscript"/>
        </w:rPr>
        <w:t>2</w:t>
      </w:r>
      <w:r w:rsidRPr="005D5EF8">
        <w:rPr>
          <w:rFonts w:eastAsia="楷体"/>
          <w:i/>
          <w:kern w:val="0"/>
          <w:szCs w:val="21"/>
        </w:rPr>
        <w:t>Rt</w:t>
      </w:r>
      <w:r w:rsidRPr="005D5EF8">
        <w:rPr>
          <w:rFonts w:eastAsia="楷体"/>
          <w:kern w:val="0"/>
          <w:szCs w:val="21"/>
        </w:rPr>
        <w:t>知道，连接处产生的热量较多，比别处更容易发热，而加速导线老化，甚至引起火灾，故</w:t>
      </w:r>
      <w:r w:rsidRPr="005D5EF8">
        <w:rPr>
          <w:rFonts w:eastAsia="楷体"/>
          <w:kern w:val="0"/>
          <w:szCs w:val="21"/>
        </w:rPr>
        <w:t>D</w:t>
      </w:r>
      <w:r w:rsidRPr="005D5EF8">
        <w:rPr>
          <w:rFonts w:eastAsia="楷体"/>
          <w:kern w:val="0"/>
          <w:szCs w:val="21"/>
        </w:rPr>
        <w:t>错误，故选</w:t>
      </w:r>
      <w:r w:rsidRPr="005D5EF8">
        <w:rPr>
          <w:rFonts w:eastAsia="楷体"/>
          <w:kern w:val="0"/>
          <w:szCs w:val="21"/>
        </w:rPr>
        <w:t>C</w:t>
      </w:r>
      <w:r w:rsidRPr="005D5EF8">
        <w:rPr>
          <w:rFonts w:eastAsia="楷体"/>
          <w:kern w:val="0"/>
          <w:szCs w:val="21"/>
        </w:rPr>
        <w:t>。</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43</w:t>
      </w:r>
      <w:r w:rsidRPr="005D5EF8">
        <w:rPr>
          <w:rFonts w:eastAsia="楷体"/>
          <w:kern w:val="0"/>
          <w:szCs w:val="21"/>
        </w:rPr>
        <w:t>．</w:t>
      </w:r>
      <w:r w:rsidRPr="005D5EF8">
        <w:rPr>
          <w:rFonts w:eastAsia="楷体"/>
          <w:kern w:val="0"/>
          <w:szCs w:val="21"/>
        </w:rPr>
        <w:t>C</w:t>
      </w:r>
      <w:r w:rsidRPr="00FE341B">
        <w:rPr>
          <w:rFonts w:eastAsia="楷体"/>
          <w:color w:val="FF0000"/>
          <w:kern w:val="0"/>
          <w:szCs w:val="21"/>
        </w:rPr>
        <w:t>【解析】</w:t>
      </w:r>
      <w:r w:rsidRPr="005D5EF8">
        <w:rPr>
          <w:rFonts w:eastAsia="楷体"/>
          <w:kern w:val="0"/>
          <w:szCs w:val="21"/>
        </w:rPr>
        <w:t>A</w:t>
      </w:r>
      <w:r w:rsidRPr="005D5EF8">
        <w:rPr>
          <w:rFonts w:eastAsia="楷体"/>
          <w:kern w:val="0"/>
          <w:szCs w:val="21"/>
        </w:rPr>
        <w:t>、为了防止因漏电而造成触电事数，微波炉的外壳应与地线相连符合实际；</w:t>
      </w:r>
      <w:r w:rsidRPr="005D5EF8">
        <w:rPr>
          <w:rFonts w:eastAsia="楷体"/>
          <w:kern w:val="0"/>
          <w:szCs w:val="21"/>
        </w:rPr>
        <w:lastRenderedPageBreak/>
        <w:t>B</w:t>
      </w:r>
      <w:r w:rsidRPr="005D5EF8">
        <w:rPr>
          <w:rFonts w:eastAsia="楷体"/>
          <w:kern w:val="0"/>
          <w:szCs w:val="21"/>
        </w:rPr>
        <w:t>、螺旋口灯泡的螺旋套要接在零线上，这样检修或更换灯泡时即使接触到也不会发生危险，故</w:t>
      </w:r>
      <w:r w:rsidRPr="005D5EF8">
        <w:rPr>
          <w:rFonts w:eastAsia="楷体"/>
          <w:kern w:val="0"/>
          <w:szCs w:val="21"/>
        </w:rPr>
        <w:t>B</w:t>
      </w:r>
      <w:r w:rsidRPr="005D5EF8">
        <w:rPr>
          <w:rFonts w:eastAsia="楷体"/>
          <w:kern w:val="0"/>
          <w:szCs w:val="21"/>
        </w:rPr>
        <w:t>正确；</w:t>
      </w:r>
      <w:r w:rsidRPr="005D5EF8">
        <w:rPr>
          <w:rFonts w:eastAsia="楷体"/>
          <w:kern w:val="0"/>
          <w:szCs w:val="21"/>
        </w:rPr>
        <w:t>C</w:t>
      </w:r>
      <w:r w:rsidRPr="005D5EF8">
        <w:rPr>
          <w:rFonts w:eastAsia="楷体"/>
          <w:kern w:val="0"/>
          <w:szCs w:val="21"/>
        </w:rPr>
        <w:t>、为了防止触电，必须把用电器的开关装在火线上；</w:t>
      </w:r>
      <w:r w:rsidRPr="005D5EF8">
        <w:rPr>
          <w:rFonts w:eastAsia="楷体"/>
          <w:kern w:val="0"/>
          <w:szCs w:val="21"/>
        </w:rPr>
        <w:t>D</w:t>
      </w:r>
      <w:r w:rsidRPr="005D5EF8">
        <w:rPr>
          <w:rFonts w:eastAsia="楷体"/>
          <w:kern w:val="0"/>
          <w:szCs w:val="21"/>
        </w:rPr>
        <w:t>、不可以用铜丝代替保险丝</w:t>
      </w:r>
      <w:r w:rsidRPr="005D5EF8">
        <w:rPr>
          <w:rFonts w:eastAsia="楷体" w:hint="eastAsia"/>
          <w:kern w:val="0"/>
          <w:szCs w:val="21"/>
        </w:rPr>
        <w:t>，</w:t>
      </w:r>
      <w:r w:rsidRPr="005D5EF8">
        <w:rPr>
          <w:rFonts w:eastAsia="楷体"/>
          <w:kern w:val="0"/>
          <w:szCs w:val="21"/>
        </w:rPr>
        <w:t>故</w:t>
      </w:r>
      <w:r w:rsidRPr="005D5EF8">
        <w:rPr>
          <w:rFonts w:eastAsia="楷体"/>
          <w:kern w:val="0"/>
          <w:szCs w:val="21"/>
        </w:rPr>
        <w:t>D</w:t>
      </w:r>
      <w:r w:rsidRPr="005D5EF8">
        <w:rPr>
          <w:rFonts w:eastAsia="楷体"/>
          <w:kern w:val="0"/>
          <w:szCs w:val="21"/>
        </w:rPr>
        <w:t>正确。</w:t>
      </w:r>
      <w:r w:rsidRPr="005D5EF8">
        <w:rPr>
          <w:rFonts w:eastAsia="楷体" w:hint="eastAsia"/>
          <w:kern w:val="0"/>
          <w:szCs w:val="21"/>
        </w:rPr>
        <w:t>故选</w:t>
      </w:r>
      <w:r w:rsidRPr="005D5EF8">
        <w:rPr>
          <w:rFonts w:eastAsia="楷体"/>
          <w:kern w:val="0"/>
          <w:szCs w:val="21"/>
        </w:rPr>
        <w:t>C</w:t>
      </w:r>
      <w:r w:rsidRPr="005D5EF8">
        <w:rPr>
          <w:rFonts w:eastAsia="楷体" w:hint="eastAsia"/>
          <w:kern w:val="0"/>
          <w:szCs w:val="21"/>
        </w:rPr>
        <w:t>。</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44</w:t>
      </w:r>
      <w:r w:rsidRPr="005D5EF8">
        <w:rPr>
          <w:rFonts w:eastAsia="楷体"/>
          <w:kern w:val="0"/>
          <w:szCs w:val="21"/>
        </w:rPr>
        <w:t>．</w:t>
      </w:r>
      <w:r w:rsidRPr="005D5EF8">
        <w:rPr>
          <w:rFonts w:eastAsia="楷体"/>
          <w:kern w:val="0"/>
          <w:szCs w:val="21"/>
        </w:rPr>
        <w:t>B</w:t>
      </w:r>
      <w:r w:rsidRPr="00FE341B">
        <w:rPr>
          <w:rFonts w:eastAsia="楷体"/>
          <w:color w:val="FF0000"/>
          <w:kern w:val="0"/>
          <w:szCs w:val="21"/>
        </w:rPr>
        <w:t>【解析】</w:t>
      </w:r>
      <w:r w:rsidRPr="005D5EF8">
        <w:rPr>
          <w:rFonts w:eastAsia="楷体"/>
          <w:kern w:val="0"/>
          <w:szCs w:val="21"/>
        </w:rPr>
        <w:t>A</w:t>
      </w:r>
      <w:r w:rsidRPr="005D5EF8">
        <w:rPr>
          <w:rFonts w:eastAsia="楷体"/>
          <w:kern w:val="0"/>
          <w:szCs w:val="21"/>
        </w:rPr>
        <w:t>、使用测电笔时，手接触笔尾金属体，笔尖接触被测导线，氖管发光的可以判断导线是火线，氖管不发光的是零线．如果手不接触笔尾金属体，无论笔尖金属体接触火线还是零线，氖管都不发光，故</w:t>
      </w:r>
      <w:r w:rsidRPr="005D5EF8">
        <w:rPr>
          <w:rFonts w:eastAsia="楷体"/>
          <w:kern w:val="0"/>
          <w:szCs w:val="21"/>
        </w:rPr>
        <w:t>A</w:t>
      </w:r>
      <w:r w:rsidRPr="005D5EF8">
        <w:rPr>
          <w:rFonts w:eastAsia="楷体"/>
          <w:kern w:val="0"/>
          <w:szCs w:val="21"/>
        </w:rPr>
        <w:t>错误；</w:t>
      </w:r>
      <w:r w:rsidRPr="005D5EF8">
        <w:rPr>
          <w:rFonts w:eastAsia="楷体"/>
          <w:kern w:val="0"/>
          <w:szCs w:val="21"/>
        </w:rPr>
        <w:t>B</w:t>
      </w:r>
      <w:r w:rsidRPr="005D5EF8">
        <w:rPr>
          <w:rFonts w:eastAsia="楷体"/>
          <w:kern w:val="0"/>
          <w:szCs w:val="21"/>
        </w:rPr>
        <w:t>、家用电器使用时金属外壳要接地．当用电器的外壳和火线间的绝缘破损，使外壳带电，电流就会流入大地，不会对人体造成伤害。故</w:t>
      </w:r>
      <w:r w:rsidRPr="005D5EF8">
        <w:rPr>
          <w:rFonts w:eastAsia="楷体"/>
          <w:kern w:val="0"/>
          <w:szCs w:val="21"/>
        </w:rPr>
        <w:t>B</w:t>
      </w:r>
      <w:r w:rsidRPr="005D5EF8">
        <w:rPr>
          <w:rFonts w:eastAsia="楷体"/>
          <w:kern w:val="0"/>
          <w:szCs w:val="21"/>
        </w:rPr>
        <w:t>正确；</w:t>
      </w:r>
      <w:r w:rsidRPr="005D5EF8">
        <w:rPr>
          <w:rFonts w:eastAsia="楷体"/>
          <w:kern w:val="0"/>
          <w:szCs w:val="21"/>
        </w:rPr>
        <w:t>C</w:t>
      </w:r>
      <w:r w:rsidRPr="005D5EF8">
        <w:rPr>
          <w:rFonts w:eastAsia="楷体"/>
          <w:kern w:val="0"/>
          <w:szCs w:val="21"/>
        </w:rPr>
        <w:t>、经验证明，只有不高于</w:t>
      </w:r>
      <w:r w:rsidRPr="005D5EF8">
        <w:rPr>
          <w:rFonts w:eastAsia="楷体"/>
          <w:kern w:val="0"/>
          <w:szCs w:val="21"/>
        </w:rPr>
        <w:t>36V</w:t>
      </w:r>
      <w:r w:rsidRPr="005D5EF8">
        <w:rPr>
          <w:rFonts w:eastAsia="楷体"/>
          <w:kern w:val="0"/>
          <w:szCs w:val="21"/>
        </w:rPr>
        <w:t>的电压对人体才是安全的。故</w:t>
      </w:r>
      <w:r w:rsidRPr="005D5EF8">
        <w:rPr>
          <w:rFonts w:eastAsia="楷体"/>
          <w:kern w:val="0"/>
          <w:szCs w:val="21"/>
        </w:rPr>
        <w:t>C</w:t>
      </w:r>
      <w:r w:rsidRPr="005D5EF8">
        <w:rPr>
          <w:rFonts w:eastAsia="楷体"/>
          <w:kern w:val="0"/>
          <w:szCs w:val="21"/>
        </w:rPr>
        <w:t>错误；</w:t>
      </w:r>
      <w:r w:rsidRPr="005D5EF8">
        <w:rPr>
          <w:rFonts w:eastAsia="楷体"/>
          <w:kern w:val="0"/>
          <w:szCs w:val="21"/>
        </w:rPr>
        <w:t>D</w:t>
      </w:r>
      <w:r w:rsidRPr="005D5EF8">
        <w:rPr>
          <w:rFonts w:eastAsia="楷体"/>
          <w:kern w:val="0"/>
          <w:szCs w:val="21"/>
        </w:rPr>
        <w:t>、空气开关</w:t>
      </w:r>
      <w:r w:rsidRPr="005D5EF8">
        <w:rPr>
          <w:rFonts w:eastAsia="楷体"/>
          <w:kern w:val="0"/>
          <w:szCs w:val="21"/>
        </w:rPr>
        <w:t>“</w:t>
      </w:r>
      <w:r w:rsidRPr="005D5EF8">
        <w:rPr>
          <w:rFonts w:eastAsia="楷体"/>
          <w:kern w:val="0"/>
          <w:szCs w:val="21"/>
        </w:rPr>
        <w:t>跳闸</w:t>
      </w:r>
      <w:r w:rsidRPr="005D5EF8">
        <w:rPr>
          <w:rFonts w:eastAsia="楷体"/>
          <w:kern w:val="0"/>
          <w:szCs w:val="21"/>
        </w:rPr>
        <w:t>”</w:t>
      </w:r>
      <w:r w:rsidRPr="005D5EF8">
        <w:rPr>
          <w:rFonts w:eastAsia="楷体"/>
          <w:kern w:val="0"/>
          <w:szCs w:val="21"/>
        </w:rPr>
        <w:t>，可能是是电路中出现了短路，也可能是用电器的总功率过大。故</w:t>
      </w:r>
      <w:r w:rsidRPr="005D5EF8">
        <w:rPr>
          <w:rFonts w:eastAsia="楷体"/>
          <w:kern w:val="0"/>
          <w:szCs w:val="21"/>
        </w:rPr>
        <w:t>D</w:t>
      </w:r>
      <w:r w:rsidRPr="005D5EF8">
        <w:rPr>
          <w:rFonts w:eastAsia="楷体"/>
          <w:kern w:val="0"/>
          <w:szCs w:val="21"/>
        </w:rPr>
        <w:t>错误。故选</w:t>
      </w:r>
      <w:r w:rsidRPr="005D5EF8">
        <w:rPr>
          <w:rFonts w:eastAsia="楷体"/>
          <w:kern w:val="0"/>
          <w:szCs w:val="21"/>
        </w:rPr>
        <w:t>B</w:t>
      </w:r>
      <w:r w:rsidRPr="005D5EF8">
        <w:rPr>
          <w:rFonts w:eastAsia="楷体"/>
          <w:kern w:val="0"/>
          <w:szCs w:val="21"/>
        </w:rPr>
        <w:t>。</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45</w:t>
      </w:r>
      <w:r w:rsidRPr="005D5EF8">
        <w:rPr>
          <w:rFonts w:eastAsia="楷体"/>
          <w:kern w:val="0"/>
          <w:szCs w:val="21"/>
        </w:rPr>
        <w:t>．</w:t>
      </w:r>
      <w:r w:rsidRPr="005D5EF8">
        <w:rPr>
          <w:rFonts w:eastAsia="楷体"/>
          <w:kern w:val="0"/>
          <w:szCs w:val="21"/>
        </w:rPr>
        <w:t xml:space="preserve">220  </w:t>
      </w:r>
      <w:r w:rsidRPr="005D5EF8">
        <w:rPr>
          <w:rFonts w:eastAsia="楷体"/>
          <w:kern w:val="0"/>
          <w:szCs w:val="21"/>
        </w:rPr>
        <w:t>并联</w:t>
      </w:r>
      <w:r w:rsidRPr="005D5EF8">
        <w:rPr>
          <w:rFonts w:eastAsia="楷体" w:hint="eastAsia"/>
          <w:kern w:val="0"/>
          <w:szCs w:val="21"/>
        </w:rPr>
        <w:t xml:space="preserve">  </w:t>
      </w:r>
      <w:r w:rsidRPr="005D5EF8">
        <w:rPr>
          <w:rFonts w:eastAsia="楷体"/>
          <w:kern w:val="0"/>
          <w:szCs w:val="21"/>
        </w:rPr>
        <w:t>热</w:t>
      </w:r>
    </w:p>
    <w:p w:rsidR="00A977B7" w:rsidRPr="005D5EF8" w:rsidRDefault="00A977B7" w:rsidP="00A977B7">
      <w:pPr>
        <w:wordWrap w:val="0"/>
        <w:spacing w:line="360" w:lineRule="auto"/>
        <w:ind w:leftChars="200" w:left="420"/>
        <w:textAlignment w:val="center"/>
        <w:rPr>
          <w:rFonts w:eastAsia="楷体"/>
          <w:kern w:val="0"/>
          <w:szCs w:val="21"/>
        </w:rPr>
      </w:pPr>
      <w:r w:rsidRPr="00FE341B">
        <w:rPr>
          <w:rFonts w:eastAsia="楷体"/>
          <w:color w:val="FF0000"/>
          <w:kern w:val="0"/>
          <w:szCs w:val="21"/>
        </w:rPr>
        <w:t>【解析】</w:t>
      </w:r>
      <w:r w:rsidRPr="005D5EF8">
        <w:rPr>
          <w:rFonts w:eastAsia="楷体"/>
          <w:kern w:val="0"/>
          <w:szCs w:val="21"/>
        </w:rPr>
        <w:t>我们家庭照明电路的电压是</w:t>
      </w:r>
      <w:r w:rsidRPr="005D5EF8">
        <w:rPr>
          <w:rFonts w:eastAsia="楷体"/>
          <w:kern w:val="0"/>
          <w:szCs w:val="21"/>
        </w:rPr>
        <w:t>220 V</w:t>
      </w:r>
      <w:r w:rsidRPr="005D5EF8">
        <w:rPr>
          <w:rFonts w:eastAsia="楷体"/>
          <w:kern w:val="0"/>
          <w:szCs w:val="21"/>
        </w:rPr>
        <w:t>；家庭照明电路中的用电器间是并联的，所以用电器所接电压是</w:t>
      </w:r>
      <w:r w:rsidRPr="005D5EF8">
        <w:rPr>
          <w:rFonts w:eastAsia="楷体"/>
          <w:kern w:val="0"/>
          <w:szCs w:val="21"/>
        </w:rPr>
        <w:t>220 V</w:t>
      </w:r>
      <w:r w:rsidRPr="005D5EF8">
        <w:rPr>
          <w:rFonts w:eastAsia="楷体"/>
          <w:kern w:val="0"/>
          <w:szCs w:val="21"/>
        </w:rPr>
        <w:t>，由于家用电器是并联的，同时使用时总电阻减小，电路中会出现过大电流，甚至由于电流的热效应，而引发火灾引发事故。</w:t>
      </w:r>
    </w:p>
    <w:p w:rsidR="00A977B7" w:rsidRPr="005D5EF8" w:rsidRDefault="00A977B7" w:rsidP="00A977B7">
      <w:pPr>
        <w:wordWrap w:val="0"/>
        <w:spacing w:line="360" w:lineRule="auto"/>
        <w:ind w:left="420" w:hangingChars="200" w:hanging="420"/>
        <w:textAlignment w:val="center"/>
        <w:rPr>
          <w:rFonts w:eastAsia="楷体"/>
          <w:kern w:val="0"/>
          <w:szCs w:val="21"/>
        </w:rPr>
      </w:pPr>
      <w:r>
        <w:rPr>
          <w:rFonts w:eastAsia="楷体" w:hint="eastAsia"/>
          <w:kern w:val="0"/>
          <w:szCs w:val="21"/>
        </w:rPr>
        <w:t>46</w:t>
      </w:r>
      <w:r w:rsidRPr="005D5EF8">
        <w:rPr>
          <w:rFonts w:eastAsia="楷体"/>
          <w:kern w:val="0"/>
          <w:szCs w:val="21"/>
        </w:rPr>
        <w:t>．保护接地线</w:t>
      </w:r>
      <w:r w:rsidRPr="005D5EF8">
        <w:rPr>
          <w:rFonts w:eastAsia="楷体"/>
          <w:kern w:val="0"/>
          <w:szCs w:val="21"/>
        </w:rPr>
        <w:t xml:space="preserve">  </w:t>
      </w:r>
      <w:r w:rsidRPr="005D5EF8">
        <w:rPr>
          <w:rFonts w:eastAsia="楷体"/>
          <w:kern w:val="0"/>
          <w:szCs w:val="21"/>
        </w:rPr>
        <w:t>台灯所在支路开路</w:t>
      </w:r>
    </w:p>
    <w:p w:rsidR="00A977B7" w:rsidRPr="005D5EF8" w:rsidRDefault="00A977B7" w:rsidP="00A977B7">
      <w:pPr>
        <w:wordWrap w:val="0"/>
        <w:spacing w:line="360" w:lineRule="auto"/>
        <w:ind w:leftChars="200" w:left="420"/>
        <w:textAlignment w:val="center"/>
        <w:rPr>
          <w:rFonts w:eastAsia="楷体"/>
          <w:kern w:val="0"/>
          <w:szCs w:val="21"/>
        </w:rPr>
      </w:pPr>
      <w:r w:rsidRPr="00FE341B">
        <w:rPr>
          <w:rFonts w:eastAsia="楷体"/>
          <w:color w:val="FF0000"/>
          <w:kern w:val="0"/>
          <w:szCs w:val="21"/>
        </w:rPr>
        <w:t>【解析】</w:t>
      </w:r>
      <w:r w:rsidRPr="005D5EF8">
        <w:rPr>
          <w:rFonts w:eastAsia="楷体"/>
          <w:kern w:val="0"/>
          <w:szCs w:val="21"/>
        </w:rPr>
        <w:t>电热水壶接入电路时需用三孔插座，电水壶正常工作，同时电水壶外壳与保护接地线相连，防止发生漏电事故；此时将台灯连接到两孔插座上，电热水壶与台灯并联，闭合开关后灯不亮，说明台灯所在支路开路</w:t>
      </w:r>
      <w:r w:rsidRPr="005D5EF8">
        <w:rPr>
          <w:rFonts w:eastAsia="楷体" w:hint="eastAsia"/>
          <w:kern w:val="0"/>
          <w:szCs w:val="21"/>
        </w:rPr>
        <w:t>。</w:t>
      </w:r>
    </w:p>
    <w:p w:rsidR="001D6EE6" w:rsidRPr="00A977B7" w:rsidRDefault="001D6EE6" w:rsidP="00F936B7"/>
    <w:sectPr w:rsidR="001D6EE6" w:rsidRPr="00A977B7">
      <w:headerReference w:type="default" r:id="rId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82A" w:rsidRDefault="00B5182A" w:rsidP="000F73D7">
      <w:r>
        <w:separator/>
      </w:r>
    </w:p>
  </w:endnote>
  <w:endnote w:type="continuationSeparator" w:id="0">
    <w:p w:rsidR="00B5182A" w:rsidRDefault="00B5182A" w:rsidP="000F7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 New Romans">
    <w:altName w:val="Times New Roman"/>
    <w:charset w:val="00"/>
    <w:family w:val="auto"/>
    <w:pitch w:val="default"/>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82A" w:rsidRDefault="00B5182A" w:rsidP="000F73D7">
      <w:r>
        <w:separator/>
      </w:r>
    </w:p>
  </w:footnote>
  <w:footnote w:type="continuationSeparator" w:id="0">
    <w:p w:rsidR="00B5182A" w:rsidRDefault="00B5182A" w:rsidP="000F7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3D7" w:rsidRDefault="000F73D7" w:rsidP="000F73D7">
    <w:pPr>
      <w:pStyle w:val="a3"/>
      <w:pBdr>
        <w:bottom w:val="none" w:sz="0" w:space="0" w:color="auto"/>
      </w:pBdr>
    </w:pPr>
    <w:r w:rsidRPr="005A0B58">
      <w:rPr>
        <w:rFonts w:hint="eastAsia"/>
      </w:rPr>
      <w:t>【备战</w:t>
    </w:r>
    <w:r w:rsidRPr="005A0B58">
      <w:rPr>
        <w:rFonts w:hint="eastAsia"/>
      </w:rPr>
      <w:t>2020</w:t>
    </w:r>
    <w:r w:rsidRPr="005A0B58">
      <w:rPr>
        <w:rFonts w:hint="eastAsia"/>
      </w:rPr>
      <w:t>】中考物理考点一遍过</w:t>
    </w:r>
  </w:p>
  <w:p w:rsidR="000F73D7" w:rsidRDefault="000F73D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decimal"/>
      <w:suff w:val="nothing"/>
      <w:lvlText w:val="%1、"/>
      <w:lvlJc w:val="left"/>
    </w:lvl>
  </w:abstractNum>
  <w:abstractNum w:abstractNumId="1">
    <w:nsid w:val="0000000D"/>
    <w:multiLevelType w:val="singleLevel"/>
    <w:tmpl w:val="0000000D"/>
    <w:lvl w:ilvl="0">
      <w:start w:val="1"/>
      <w:numFmt w:val="decimal"/>
      <w:suff w:val="nothing"/>
      <w:lvlText w:val="%1."/>
      <w:lvlJc w:val="left"/>
    </w:lvl>
  </w:abstractNum>
  <w:abstractNum w:abstractNumId="2">
    <w:nsid w:val="00000013"/>
    <w:multiLevelType w:val="multilevel"/>
    <w:tmpl w:val="00000013"/>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0000017"/>
    <w:multiLevelType w:val="multilevel"/>
    <w:tmpl w:val="00000017"/>
    <w:lvl w:ilvl="0">
      <w:start w:val="1"/>
      <w:numFmt w:val="decimalEnclosedCircle"/>
      <w:lvlText w:val="%1"/>
      <w:lvlJc w:val="left"/>
      <w:pPr>
        <w:tabs>
          <w:tab w:val="num" w:pos="780"/>
        </w:tabs>
        <w:ind w:left="78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25"/>
    <w:multiLevelType w:val="multilevel"/>
    <w:tmpl w:val="00000025"/>
    <w:lvl w:ilvl="0">
      <w:start w:val="1"/>
      <w:numFmt w:val="decimal"/>
      <w:lvlText w:val="%1、"/>
      <w:lvlJc w:val="left"/>
      <w:pPr>
        <w:tabs>
          <w:tab w:val="num" w:pos="360"/>
        </w:tabs>
        <w:ind w:left="360" w:hanging="360"/>
      </w:pPr>
      <w:rPr>
        <w:rFonts w:hint="eastAsia"/>
      </w:rPr>
    </w:lvl>
    <w:lvl w:ilvl="1">
      <w:start w:val="1"/>
      <w:numFmt w:val="decimalEnclosedCircle"/>
      <w:lvlText w:val="%2"/>
      <w:lvlJc w:val="left"/>
      <w:pPr>
        <w:tabs>
          <w:tab w:val="num" w:pos="540"/>
        </w:tabs>
        <w:ind w:left="54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499124F"/>
    <w:multiLevelType w:val="hybridMultilevel"/>
    <w:tmpl w:val="482643AA"/>
    <w:lvl w:ilvl="0" w:tplc="FFFFFFFF">
      <w:start w:val="1"/>
      <w:numFmt w:val="japaneseCounting"/>
      <w:lvlText w:val="第%1章"/>
      <w:lvlJc w:val="left"/>
      <w:pPr>
        <w:tabs>
          <w:tab w:val="num" w:pos="4410"/>
        </w:tabs>
        <w:ind w:left="4410" w:hanging="72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6">
    <w:nsid w:val="0599607A"/>
    <w:multiLevelType w:val="hybridMultilevel"/>
    <w:tmpl w:val="DD082564"/>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7">
    <w:nsid w:val="0774229F"/>
    <w:multiLevelType w:val="multilevel"/>
    <w:tmpl w:val="0774229F"/>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0B1731B1"/>
    <w:multiLevelType w:val="hybridMultilevel"/>
    <w:tmpl w:val="318C1820"/>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nsid w:val="1BC21EFF"/>
    <w:multiLevelType w:val="hybridMultilevel"/>
    <w:tmpl w:val="107CB944"/>
    <w:lvl w:ilvl="0" w:tplc="FFFFFFFF">
      <w:start w:val="1"/>
      <w:numFmt w:val="japaneseCounting"/>
      <w:lvlText w:val="第%1章"/>
      <w:lvlJc w:val="left"/>
      <w:pPr>
        <w:tabs>
          <w:tab w:val="num" w:pos="4590"/>
        </w:tabs>
        <w:ind w:left="4590" w:hanging="90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10">
    <w:nsid w:val="219D386F"/>
    <w:multiLevelType w:val="hybridMultilevel"/>
    <w:tmpl w:val="7A8230D4"/>
    <w:lvl w:ilvl="0" w:tplc="FFFFFFFF">
      <w:start w:val="1"/>
      <w:numFmt w:val="japaneseCounting"/>
      <w:lvlText w:val="第%1章"/>
      <w:lvlJc w:val="left"/>
      <w:pPr>
        <w:tabs>
          <w:tab w:val="num" w:pos="3870"/>
        </w:tabs>
        <w:ind w:left="3870" w:hanging="720"/>
      </w:pPr>
      <w:rPr>
        <w:rFonts w:hint="default"/>
      </w:rPr>
    </w:lvl>
    <w:lvl w:ilvl="1" w:tplc="FFFFFFFF" w:tentative="1">
      <w:start w:val="1"/>
      <w:numFmt w:val="lowerLetter"/>
      <w:lvlText w:val="%2)"/>
      <w:lvlJc w:val="left"/>
      <w:pPr>
        <w:tabs>
          <w:tab w:val="num" w:pos="3990"/>
        </w:tabs>
        <w:ind w:left="3990" w:hanging="420"/>
      </w:pPr>
    </w:lvl>
    <w:lvl w:ilvl="2" w:tplc="FFFFFFFF" w:tentative="1">
      <w:start w:val="1"/>
      <w:numFmt w:val="lowerRoman"/>
      <w:lvlText w:val="%3."/>
      <w:lvlJc w:val="right"/>
      <w:pPr>
        <w:tabs>
          <w:tab w:val="num" w:pos="4410"/>
        </w:tabs>
        <w:ind w:left="4410" w:hanging="420"/>
      </w:pPr>
    </w:lvl>
    <w:lvl w:ilvl="3" w:tplc="FFFFFFFF" w:tentative="1">
      <w:start w:val="1"/>
      <w:numFmt w:val="decimal"/>
      <w:lvlText w:val="%4."/>
      <w:lvlJc w:val="left"/>
      <w:pPr>
        <w:tabs>
          <w:tab w:val="num" w:pos="4830"/>
        </w:tabs>
        <w:ind w:left="4830" w:hanging="420"/>
      </w:pPr>
    </w:lvl>
    <w:lvl w:ilvl="4" w:tplc="FFFFFFFF" w:tentative="1">
      <w:start w:val="1"/>
      <w:numFmt w:val="lowerLetter"/>
      <w:lvlText w:val="%5)"/>
      <w:lvlJc w:val="left"/>
      <w:pPr>
        <w:tabs>
          <w:tab w:val="num" w:pos="5250"/>
        </w:tabs>
        <w:ind w:left="5250" w:hanging="420"/>
      </w:pPr>
    </w:lvl>
    <w:lvl w:ilvl="5" w:tplc="FFFFFFFF" w:tentative="1">
      <w:start w:val="1"/>
      <w:numFmt w:val="lowerRoman"/>
      <w:lvlText w:val="%6."/>
      <w:lvlJc w:val="right"/>
      <w:pPr>
        <w:tabs>
          <w:tab w:val="num" w:pos="5670"/>
        </w:tabs>
        <w:ind w:left="5670" w:hanging="420"/>
      </w:pPr>
    </w:lvl>
    <w:lvl w:ilvl="6" w:tplc="FFFFFFFF" w:tentative="1">
      <w:start w:val="1"/>
      <w:numFmt w:val="decimal"/>
      <w:lvlText w:val="%7."/>
      <w:lvlJc w:val="left"/>
      <w:pPr>
        <w:tabs>
          <w:tab w:val="num" w:pos="6090"/>
        </w:tabs>
        <w:ind w:left="6090" w:hanging="420"/>
      </w:pPr>
    </w:lvl>
    <w:lvl w:ilvl="7" w:tplc="FFFFFFFF" w:tentative="1">
      <w:start w:val="1"/>
      <w:numFmt w:val="lowerLetter"/>
      <w:lvlText w:val="%8)"/>
      <w:lvlJc w:val="left"/>
      <w:pPr>
        <w:tabs>
          <w:tab w:val="num" w:pos="6510"/>
        </w:tabs>
        <w:ind w:left="6510" w:hanging="420"/>
      </w:pPr>
    </w:lvl>
    <w:lvl w:ilvl="8" w:tplc="FFFFFFFF" w:tentative="1">
      <w:start w:val="1"/>
      <w:numFmt w:val="lowerRoman"/>
      <w:lvlText w:val="%9."/>
      <w:lvlJc w:val="right"/>
      <w:pPr>
        <w:tabs>
          <w:tab w:val="num" w:pos="6930"/>
        </w:tabs>
        <w:ind w:left="6930" w:hanging="420"/>
      </w:pPr>
    </w:lvl>
  </w:abstractNum>
  <w:abstractNum w:abstractNumId="11">
    <w:nsid w:val="2FB31DF6"/>
    <w:multiLevelType w:val="hybridMultilevel"/>
    <w:tmpl w:val="17F0A066"/>
    <w:lvl w:ilvl="0" w:tplc="FFFFFFFF">
      <w:start w:val="1"/>
      <w:numFmt w:val="upperLetter"/>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12">
    <w:nsid w:val="3D010444"/>
    <w:multiLevelType w:val="hybridMultilevel"/>
    <w:tmpl w:val="8098B43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nsid w:val="40FC3CD1"/>
    <w:multiLevelType w:val="hybridMultilevel"/>
    <w:tmpl w:val="6E3EAE5A"/>
    <w:lvl w:ilvl="0" w:tplc="FFFFFFFF">
      <w:start w:val="1"/>
      <w:numFmt w:val="decimalEnclosedCircle"/>
      <w:lvlText w:val="%1"/>
      <w:lvlJc w:val="left"/>
      <w:pPr>
        <w:ind w:left="360" w:hanging="360"/>
      </w:pPr>
      <w:rPr>
        <w:rFonts w:ascii="宋体" w:hAnsi="宋体" w:cs="宋体"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nsid w:val="4B6E11C2"/>
    <w:multiLevelType w:val="multilevel"/>
    <w:tmpl w:val="4B6E11C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52F8891C"/>
    <w:multiLevelType w:val="singleLevel"/>
    <w:tmpl w:val="52F8891C"/>
    <w:lvl w:ilvl="0">
      <w:start w:val="3"/>
      <w:numFmt w:val="decimal"/>
      <w:suff w:val="nothing"/>
      <w:lvlText w:val="(%1)"/>
      <w:lvlJc w:val="left"/>
    </w:lvl>
  </w:abstractNum>
  <w:abstractNum w:abstractNumId="16">
    <w:nsid w:val="52F889B8"/>
    <w:multiLevelType w:val="singleLevel"/>
    <w:tmpl w:val="52F889B8"/>
    <w:lvl w:ilvl="0">
      <w:start w:val="3"/>
      <w:numFmt w:val="decimal"/>
      <w:suff w:val="nothing"/>
      <w:lvlText w:val="%1、"/>
      <w:lvlJc w:val="left"/>
    </w:lvl>
  </w:abstractNum>
  <w:abstractNum w:abstractNumId="17">
    <w:nsid w:val="5430C091"/>
    <w:multiLevelType w:val="singleLevel"/>
    <w:tmpl w:val="5430C091"/>
    <w:lvl w:ilvl="0">
      <w:start w:val="3"/>
      <w:numFmt w:val="decimal"/>
      <w:suff w:val="nothing"/>
      <w:lvlText w:val="%1."/>
      <w:lvlJc w:val="left"/>
    </w:lvl>
  </w:abstractNum>
  <w:abstractNum w:abstractNumId="18">
    <w:nsid w:val="59492D9E"/>
    <w:multiLevelType w:val="singleLevel"/>
    <w:tmpl w:val="59492D9E"/>
    <w:lvl w:ilvl="0">
      <w:start w:val="4"/>
      <w:numFmt w:val="decimal"/>
      <w:suff w:val="nothing"/>
      <w:lvlText w:val="%1、"/>
      <w:lvlJc w:val="left"/>
    </w:lvl>
  </w:abstractNum>
  <w:abstractNum w:abstractNumId="19">
    <w:nsid w:val="7664342A"/>
    <w:multiLevelType w:val="hybridMultilevel"/>
    <w:tmpl w:val="D3E0BC88"/>
    <w:lvl w:ilvl="0" w:tplc="FFFFFFFF">
      <w:start w:val="5"/>
      <w:numFmt w:val="decimal"/>
      <w:lvlText w:val="（%1）"/>
      <w:lvlJc w:val="left"/>
      <w:pPr>
        <w:ind w:left="1140" w:hanging="72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0">
    <w:nsid w:val="78011537"/>
    <w:multiLevelType w:val="hybridMultilevel"/>
    <w:tmpl w:val="3BF0F308"/>
    <w:lvl w:ilvl="0" w:tplc="FFFFFFFF">
      <w:start w:val="1"/>
      <w:numFmt w:val="japaneseCounting"/>
      <w:lvlText w:val="%1、"/>
      <w:lvlJc w:val="left"/>
      <w:pPr>
        <w:ind w:left="450" w:hanging="45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abstractNumId w:val="12"/>
  </w:num>
  <w:num w:numId="2">
    <w:abstractNumId w:val="9"/>
  </w:num>
  <w:num w:numId="3">
    <w:abstractNumId w:val="5"/>
  </w:num>
  <w:num w:numId="4">
    <w:abstractNumId w:val="10"/>
  </w:num>
  <w:num w:numId="5">
    <w:abstractNumId w:val="6"/>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5"/>
  </w:num>
  <w:num w:numId="9">
    <w:abstractNumId w:val="0"/>
  </w:num>
  <w:num w:numId="10">
    <w:abstractNumId w:val="16"/>
  </w:num>
  <w:num w:numId="11">
    <w:abstractNumId w:val="1"/>
  </w:num>
  <w:num w:numId="12">
    <w:abstractNumId w:val="18"/>
  </w:num>
  <w:num w:numId="13">
    <w:abstractNumId w:val="17"/>
  </w:num>
  <w:num w:numId="14">
    <w:abstractNumId w:val="19"/>
  </w:num>
  <w:num w:numId="15">
    <w:abstractNumId w:val="4"/>
  </w:num>
  <w:num w:numId="16">
    <w:abstractNumId w:val="20"/>
  </w:num>
  <w:num w:numId="17">
    <w:abstractNumId w:val="13"/>
  </w:num>
  <w:num w:numId="18">
    <w:abstractNumId w:val="7"/>
  </w:num>
  <w:num w:numId="19">
    <w:abstractNumId w:val="2"/>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A55"/>
    <w:rsid w:val="000A1B90"/>
    <w:rsid w:val="000F1914"/>
    <w:rsid w:val="000F73D7"/>
    <w:rsid w:val="001D6EE6"/>
    <w:rsid w:val="002944B9"/>
    <w:rsid w:val="002C7F03"/>
    <w:rsid w:val="00426923"/>
    <w:rsid w:val="00584382"/>
    <w:rsid w:val="005B36D6"/>
    <w:rsid w:val="007D5D6F"/>
    <w:rsid w:val="009A07FA"/>
    <w:rsid w:val="00A977B7"/>
    <w:rsid w:val="00B5182A"/>
    <w:rsid w:val="00B8646F"/>
    <w:rsid w:val="00D02209"/>
    <w:rsid w:val="00DF1A55"/>
    <w:rsid w:val="00E925B7"/>
    <w:rsid w:val="00F21DF9"/>
    <w:rsid w:val="00F86C6E"/>
    <w:rsid w:val="00F93134"/>
    <w:rsid w:val="00F936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3D7"/>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F73D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F73D7"/>
    <w:rPr>
      <w:sz w:val="18"/>
      <w:szCs w:val="18"/>
    </w:rPr>
  </w:style>
  <w:style w:type="paragraph" w:styleId="a4">
    <w:name w:val="footer"/>
    <w:basedOn w:val="a"/>
    <w:link w:val="Char0"/>
    <w:uiPriority w:val="99"/>
    <w:unhideWhenUsed/>
    <w:rsid w:val="000F73D7"/>
    <w:pPr>
      <w:tabs>
        <w:tab w:val="center" w:pos="4153"/>
        <w:tab w:val="right" w:pos="8306"/>
      </w:tabs>
      <w:snapToGrid w:val="0"/>
      <w:jc w:val="left"/>
    </w:pPr>
    <w:rPr>
      <w:sz w:val="18"/>
      <w:szCs w:val="18"/>
    </w:rPr>
  </w:style>
  <w:style w:type="character" w:customStyle="1" w:styleId="Char0">
    <w:name w:val="页脚 Char"/>
    <w:basedOn w:val="a0"/>
    <w:link w:val="a4"/>
    <w:uiPriority w:val="99"/>
    <w:rsid w:val="000F73D7"/>
    <w:rPr>
      <w:sz w:val="18"/>
      <w:szCs w:val="18"/>
    </w:rPr>
  </w:style>
  <w:style w:type="character" w:styleId="a5">
    <w:name w:val="Hyperlink"/>
    <w:rsid w:val="000F73D7"/>
    <w:rPr>
      <w:color w:val="0000FF"/>
      <w:u w:val="single"/>
    </w:rPr>
  </w:style>
  <w:style w:type="character" w:customStyle="1" w:styleId="subtitles0">
    <w:name w:val="sub_title s0"/>
    <w:basedOn w:val="a0"/>
    <w:rsid w:val="000F73D7"/>
  </w:style>
  <w:style w:type="character" w:styleId="a6">
    <w:name w:val="Strong"/>
    <w:qFormat/>
    <w:rsid w:val="000F73D7"/>
    <w:rPr>
      <w:b/>
      <w:bCs/>
    </w:rPr>
  </w:style>
  <w:style w:type="character" w:styleId="a7">
    <w:name w:val="annotation reference"/>
    <w:semiHidden/>
    <w:rsid w:val="000F73D7"/>
    <w:rPr>
      <w:sz w:val="21"/>
      <w:szCs w:val="21"/>
    </w:rPr>
  </w:style>
  <w:style w:type="paragraph" w:styleId="a8">
    <w:name w:val="annotation text"/>
    <w:basedOn w:val="a"/>
    <w:link w:val="Char1"/>
    <w:rsid w:val="000F73D7"/>
    <w:pPr>
      <w:jc w:val="left"/>
    </w:pPr>
    <w:rPr>
      <w:szCs w:val="24"/>
    </w:rPr>
  </w:style>
  <w:style w:type="character" w:customStyle="1" w:styleId="Char1">
    <w:name w:val="批注文字 Char"/>
    <w:basedOn w:val="a0"/>
    <w:link w:val="a8"/>
    <w:rsid w:val="000F73D7"/>
    <w:rPr>
      <w:rFonts w:ascii="Times New Roman" w:eastAsia="宋体" w:hAnsi="Times New Roman" w:cs="Times New Roman"/>
      <w:szCs w:val="24"/>
    </w:rPr>
  </w:style>
  <w:style w:type="paragraph" w:styleId="a9">
    <w:name w:val="Balloon Text"/>
    <w:basedOn w:val="a"/>
    <w:link w:val="Char2"/>
    <w:uiPriority w:val="99"/>
    <w:semiHidden/>
    <w:rsid w:val="000F73D7"/>
    <w:rPr>
      <w:sz w:val="18"/>
      <w:szCs w:val="18"/>
    </w:rPr>
  </w:style>
  <w:style w:type="character" w:customStyle="1" w:styleId="Char2">
    <w:name w:val="批注框文本 Char"/>
    <w:basedOn w:val="a0"/>
    <w:link w:val="a9"/>
    <w:uiPriority w:val="99"/>
    <w:semiHidden/>
    <w:rsid w:val="000F73D7"/>
    <w:rPr>
      <w:rFonts w:ascii="Times New Roman" w:eastAsia="宋体" w:hAnsi="Times New Roman" w:cs="Times New Roman"/>
      <w:sz w:val="18"/>
      <w:szCs w:val="18"/>
    </w:rPr>
  </w:style>
  <w:style w:type="paragraph" w:styleId="aa">
    <w:name w:val="No Spacing"/>
    <w:link w:val="Char3"/>
    <w:uiPriority w:val="1"/>
    <w:qFormat/>
    <w:rsid w:val="000F73D7"/>
    <w:pPr>
      <w:widowControl w:val="0"/>
      <w:jc w:val="both"/>
    </w:pPr>
    <w:rPr>
      <w:rFonts w:ascii="Calibri" w:eastAsia="宋体" w:hAnsi="Calibri" w:cs="Times New Roman"/>
    </w:rPr>
  </w:style>
  <w:style w:type="paragraph" w:styleId="ab">
    <w:name w:val="Plain Text"/>
    <w:aliases w:val=" Char, Char Char Char,Char,Char Char,Char Char Char,Plain Te,Plain Text,普通,普通文字,普通文字 Char,标题1,标题1 Char Char,标题1 Char Char Char Char Char,游,游数的,游数的格式,纯文本 Char Char,纯文本 Char Char Char,纯文本 Char Char1,纯文本 Char Char1 Char Char Char,纯文本 Char1"/>
    <w:basedOn w:val="a"/>
    <w:link w:val="Char20"/>
    <w:rsid w:val="000F73D7"/>
    <w:rPr>
      <w:rFonts w:ascii="宋体" w:hAnsi="Courier New" w:cs="Courier New"/>
      <w:szCs w:val="21"/>
    </w:rPr>
  </w:style>
  <w:style w:type="character" w:customStyle="1" w:styleId="Char4">
    <w:name w:val="纯文本 Char"/>
    <w:basedOn w:val="a0"/>
    <w:rsid w:val="000F73D7"/>
    <w:rPr>
      <w:rFonts w:ascii="宋体" w:eastAsia="宋体" w:hAnsi="Courier New" w:cs="Courier New"/>
      <w:szCs w:val="21"/>
    </w:rPr>
  </w:style>
  <w:style w:type="character" w:customStyle="1" w:styleId="Char20">
    <w:name w:val="纯文本 Char2"/>
    <w:aliases w:val=" Char Char, Char Char Char Char,Char Char1,Char Char Char1,Char Char Char Char,Plain Te Char,Plain Text Char,普通 Char,普通文字 Char1,普通文字 Char Char,标题1 Char,标题1 Char Char Char,标题1 Char Char Char Char Char Char,游 Char,游数的 Char,游数的格式 Char"/>
    <w:link w:val="ab"/>
    <w:uiPriority w:val="99"/>
    <w:locked/>
    <w:rsid w:val="000F73D7"/>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0F73D7"/>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Char2">
    <w:name w:val="Char Char2"/>
    <w:rsid w:val="000F73D7"/>
    <w:rPr>
      <w:rFonts w:ascii="宋体" w:eastAsia="宋体" w:hAnsi="Courier New" w:cs="Courier New"/>
      <w:kern w:val="2"/>
      <w:sz w:val="21"/>
      <w:szCs w:val="21"/>
      <w:lang w:val="en-US" w:eastAsia="zh-CN" w:bidi="ar-SA"/>
    </w:rPr>
  </w:style>
  <w:style w:type="paragraph" w:styleId="ac">
    <w:name w:val="List Paragraph"/>
    <w:basedOn w:val="a"/>
    <w:uiPriority w:val="34"/>
    <w:qFormat/>
    <w:rsid w:val="000F73D7"/>
    <w:pPr>
      <w:ind w:firstLineChars="200" w:firstLine="420"/>
    </w:pPr>
    <w:rPr>
      <w:rFonts w:ascii="Calibri" w:hAnsi="Calibri"/>
    </w:rPr>
  </w:style>
  <w:style w:type="character" w:customStyle="1" w:styleId="Char3">
    <w:name w:val="无间隔 Char"/>
    <w:link w:val="aa"/>
    <w:uiPriority w:val="1"/>
    <w:rsid w:val="000F73D7"/>
    <w:rPr>
      <w:rFonts w:ascii="Calibri" w:eastAsia="宋体" w:hAnsi="Calibri" w:cs="Times New Roman"/>
    </w:rPr>
  </w:style>
  <w:style w:type="paragraph" w:customStyle="1" w:styleId="1">
    <w:name w:val="列出段落1"/>
    <w:basedOn w:val="a"/>
    <w:uiPriority w:val="34"/>
    <w:qFormat/>
    <w:rsid w:val="000F73D7"/>
    <w:pPr>
      <w:ind w:firstLineChars="200" w:firstLine="420"/>
    </w:pPr>
    <w:rPr>
      <w:rFonts w:ascii="Calibri" w:hAnsi="Calibri"/>
    </w:rPr>
  </w:style>
  <w:style w:type="paragraph" w:customStyle="1" w:styleId="DefaultParagraph">
    <w:name w:val="DefaultParagraph"/>
    <w:link w:val="DefaultParagraphCharChar"/>
    <w:qFormat/>
    <w:rsid w:val="000F73D7"/>
    <w:rPr>
      <w:rFonts w:ascii="Times New Roman" w:eastAsia="宋体" w:hAnsi="Calibri" w:cs="Times New Roman"/>
    </w:rPr>
  </w:style>
  <w:style w:type="paragraph" w:customStyle="1" w:styleId="2">
    <w:name w:val="列出段落2"/>
    <w:basedOn w:val="a"/>
    <w:uiPriority w:val="34"/>
    <w:qFormat/>
    <w:rsid w:val="000F73D7"/>
    <w:pPr>
      <w:ind w:firstLineChars="200" w:firstLine="420"/>
    </w:pPr>
    <w:rPr>
      <w:rFonts w:ascii="Calibri" w:hAnsi="Calibri"/>
    </w:rPr>
  </w:style>
  <w:style w:type="table" w:styleId="ad">
    <w:name w:val="Table Grid"/>
    <w:basedOn w:val="a1"/>
    <w:uiPriority w:val="59"/>
    <w:rsid w:val="000F73D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rsid w:val="000F73D7"/>
    <w:pPr>
      <w:spacing w:before="100" w:beforeAutospacing="1" w:after="100" w:afterAutospacing="1"/>
      <w:jc w:val="left"/>
    </w:pPr>
    <w:rPr>
      <w:kern w:val="0"/>
      <w:sz w:val="24"/>
    </w:rPr>
  </w:style>
  <w:style w:type="character" w:customStyle="1" w:styleId="apple-converted-space">
    <w:name w:val="apple-converted-space"/>
    <w:rsid w:val="000F73D7"/>
  </w:style>
  <w:style w:type="paragraph" w:customStyle="1" w:styleId="NewNew">
    <w:name w:val="正文 New New"/>
    <w:uiPriority w:val="99"/>
    <w:rsid w:val="000F73D7"/>
    <w:pPr>
      <w:widowControl w:val="0"/>
      <w:jc w:val="both"/>
    </w:pPr>
    <w:rPr>
      <w:rFonts w:ascii="Times New Roman" w:eastAsia="宋体" w:hAnsi="Times New Roman" w:cs="Times New Roman"/>
      <w:szCs w:val="24"/>
    </w:rPr>
  </w:style>
  <w:style w:type="paragraph" w:customStyle="1" w:styleId="New">
    <w:name w:val="正文 New"/>
    <w:uiPriority w:val="99"/>
    <w:rsid w:val="000F73D7"/>
    <w:pPr>
      <w:widowControl w:val="0"/>
      <w:jc w:val="both"/>
    </w:pPr>
    <w:rPr>
      <w:rFonts w:ascii="Times New Roman" w:eastAsia="宋体" w:hAnsi="Times New Roman" w:cs="Times New Roman"/>
      <w:szCs w:val="24"/>
    </w:rPr>
  </w:style>
  <w:style w:type="paragraph" w:styleId="20">
    <w:name w:val="Body Text Indent 2"/>
    <w:basedOn w:val="a"/>
    <w:link w:val="2Char"/>
    <w:uiPriority w:val="99"/>
    <w:unhideWhenUsed/>
    <w:rsid w:val="000F73D7"/>
    <w:pPr>
      <w:spacing w:after="120" w:line="480" w:lineRule="auto"/>
      <w:ind w:leftChars="200" w:left="420"/>
    </w:pPr>
    <w:rPr>
      <w:szCs w:val="20"/>
    </w:rPr>
  </w:style>
  <w:style w:type="character" w:customStyle="1" w:styleId="2Char">
    <w:name w:val="正文文本缩进 2 Char"/>
    <w:basedOn w:val="a0"/>
    <w:link w:val="20"/>
    <w:uiPriority w:val="99"/>
    <w:rsid w:val="000F73D7"/>
    <w:rPr>
      <w:rFonts w:ascii="Times New Roman" w:eastAsia="宋体" w:hAnsi="Times New Roman" w:cs="Times New Roman"/>
      <w:szCs w:val="20"/>
    </w:rPr>
  </w:style>
  <w:style w:type="character" w:styleId="af">
    <w:name w:val="FollowedHyperlink"/>
    <w:basedOn w:val="a0"/>
    <w:uiPriority w:val="99"/>
    <w:semiHidden/>
    <w:unhideWhenUsed/>
    <w:rsid w:val="007D5D6F"/>
    <w:rPr>
      <w:color w:val="800080" w:themeColor="followedHyperlink"/>
      <w:u w:val="single"/>
    </w:rPr>
  </w:style>
  <w:style w:type="character" w:customStyle="1" w:styleId="DefaultParagraphCharChar">
    <w:name w:val="DefaultParagraph Char Char"/>
    <w:link w:val="DefaultParagraph"/>
    <w:locked/>
    <w:rsid w:val="007D5D6F"/>
    <w:rPr>
      <w:rFonts w:ascii="Times New Roman" w:eastAsia="宋体" w:hAnsi="Calibri" w:cs="Times New Roman"/>
    </w:rPr>
  </w:style>
  <w:style w:type="character" w:customStyle="1" w:styleId="fontstyle71">
    <w:name w:val="fontstyle71"/>
    <w:rsid w:val="007D5D6F"/>
    <w:rPr>
      <w:rFonts w:ascii="Times New Roman" w:hAnsi="Times New Roman" w:cs="Times New Roman" w:hint="default"/>
      <w:i/>
      <w:iCs/>
      <w:color w:val="000000"/>
      <w:sz w:val="22"/>
      <w:szCs w:val="22"/>
    </w:rPr>
  </w:style>
  <w:style w:type="character" w:customStyle="1" w:styleId="qseq">
    <w:name w:val="qseq"/>
    <w:rsid w:val="007D5D6F"/>
  </w:style>
  <w:style w:type="character" w:customStyle="1" w:styleId="CharChar20">
    <w:name w:val="Char Char2"/>
    <w:rsid w:val="005B36D6"/>
    <w:rPr>
      <w:rFonts w:ascii="宋体" w:eastAsia="宋体" w:hAnsi="Courier New" w:cs="Courier New"/>
      <w:kern w:val="2"/>
      <w:sz w:val="21"/>
      <w:szCs w:val="21"/>
      <w:lang w:val="en-US" w:eastAsia="zh-CN" w:bidi="ar-SA"/>
    </w:rPr>
  </w:style>
  <w:style w:type="paragraph" w:customStyle="1" w:styleId="10">
    <w:name w:val="样式1"/>
    <w:basedOn w:val="a"/>
    <w:rsid w:val="005B36D6"/>
    <w:rPr>
      <w:sz w:val="28"/>
      <w:szCs w:val="24"/>
    </w:rPr>
  </w:style>
  <w:style w:type="table" w:styleId="af0">
    <w:name w:val="Table Theme"/>
    <w:basedOn w:val="a1"/>
    <w:rsid w:val="005B36D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
    <w:name w:val=" Char Char2"/>
    <w:rsid w:val="00F93134"/>
    <w:rPr>
      <w:rFonts w:ascii="宋体" w:eastAsia="宋体" w:hAnsi="Courier New" w:cs="Courier New"/>
      <w:kern w:val="2"/>
      <w:sz w:val="21"/>
      <w:szCs w:val="21"/>
      <w:lang w:val="en-US" w:eastAsia="zh-CN" w:bidi="ar-SA"/>
    </w:rPr>
  </w:style>
  <w:style w:type="character" w:customStyle="1" w:styleId="CharChar">
    <w:name w:val="物理量 Char Char"/>
    <w:link w:val="af1"/>
    <w:rsid w:val="00F93134"/>
    <w:rPr>
      <w:rFonts w:eastAsia="黑体"/>
      <w:i/>
    </w:rPr>
  </w:style>
  <w:style w:type="paragraph" w:customStyle="1" w:styleId="af1">
    <w:name w:val="物理量"/>
    <w:basedOn w:val="af2"/>
    <w:link w:val="CharChar"/>
    <w:rsid w:val="00F93134"/>
    <w:rPr>
      <w:rFonts w:asciiTheme="minorHAnsi" w:eastAsia="黑体" w:hAnsiTheme="minorHAnsi" w:cstheme="minorBidi"/>
      <w:i/>
    </w:rPr>
  </w:style>
  <w:style w:type="paragraph" w:styleId="af2">
    <w:name w:val="Body Text"/>
    <w:basedOn w:val="a"/>
    <w:link w:val="Char5"/>
    <w:rsid w:val="00F93134"/>
    <w:pPr>
      <w:spacing w:after="120"/>
    </w:pPr>
  </w:style>
  <w:style w:type="character" w:customStyle="1" w:styleId="Char5">
    <w:name w:val="正文文本 Char"/>
    <w:basedOn w:val="a0"/>
    <w:link w:val="af2"/>
    <w:rsid w:val="00F93134"/>
    <w:rPr>
      <w:rFonts w:ascii="Times New Roman" w:eastAsia="宋体" w:hAnsi="Times New Roman" w:cs="Times New Roman"/>
    </w:rPr>
  </w:style>
  <w:style w:type="paragraph" w:customStyle="1" w:styleId="Normal1">
    <w:name w:val="Normal_1"/>
    <w:qFormat/>
    <w:rsid w:val="00F93134"/>
    <w:pPr>
      <w:widowControl w:val="0"/>
      <w:jc w:val="both"/>
    </w:pPr>
    <w:rPr>
      <w:rFonts w:ascii="Time New Romans" w:eastAsia="宋体" w:hAnsi="Time New Romans" w:cs="宋体"/>
    </w:rPr>
  </w:style>
  <w:style w:type="paragraph" w:customStyle="1" w:styleId="Normal10">
    <w:name w:val="Normal_1_0"/>
    <w:qFormat/>
    <w:rsid w:val="00A977B7"/>
    <w:pPr>
      <w:widowControl w:val="0"/>
      <w:jc w:val="both"/>
    </w:pPr>
    <w:rPr>
      <w:rFonts w:ascii="Time New Romans" w:eastAsia="宋体" w:hAnsi="Time New Romans" w:cs="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3D7"/>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F73D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F73D7"/>
    <w:rPr>
      <w:sz w:val="18"/>
      <w:szCs w:val="18"/>
    </w:rPr>
  </w:style>
  <w:style w:type="paragraph" w:styleId="a4">
    <w:name w:val="footer"/>
    <w:basedOn w:val="a"/>
    <w:link w:val="Char0"/>
    <w:uiPriority w:val="99"/>
    <w:unhideWhenUsed/>
    <w:rsid w:val="000F73D7"/>
    <w:pPr>
      <w:tabs>
        <w:tab w:val="center" w:pos="4153"/>
        <w:tab w:val="right" w:pos="8306"/>
      </w:tabs>
      <w:snapToGrid w:val="0"/>
      <w:jc w:val="left"/>
    </w:pPr>
    <w:rPr>
      <w:sz w:val="18"/>
      <w:szCs w:val="18"/>
    </w:rPr>
  </w:style>
  <w:style w:type="character" w:customStyle="1" w:styleId="Char0">
    <w:name w:val="页脚 Char"/>
    <w:basedOn w:val="a0"/>
    <w:link w:val="a4"/>
    <w:uiPriority w:val="99"/>
    <w:rsid w:val="000F73D7"/>
    <w:rPr>
      <w:sz w:val="18"/>
      <w:szCs w:val="18"/>
    </w:rPr>
  </w:style>
  <w:style w:type="character" w:styleId="a5">
    <w:name w:val="Hyperlink"/>
    <w:rsid w:val="000F73D7"/>
    <w:rPr>
      <w:color w:val="0000FF"/>
      <w:u w:val="single"/>
    </w:rPr>
  </w:style>
  <w:style w:type="character" w:customStyle="1" w:styleId="subtitles0">
    <w:name w:val="sub_title s0"/>
    <w:basedOn w:val="a0"/>
    <w:rsid w:val="000F73D7"/>
  </w:style>
  <w:style w:type="character" w:styleId="a6">
    <w:name w:val="Strong"/>
    <w:qFormat/>
    <w:rsid w:val="000F73D7"/>
    <w:rPr>
      <w:b/>
      <w:bCs/>
    </w:rPr>
  </w:style>
  <w:style w:type="character" w:styleId="a7">
    <w:name w:val="annotation reference"/>
    <w:semiHidden/>
    <w:rsid w:val="000F73D7"/>
    <w:rPr>
      <w:sz w:val="21"/>
      <w:szCs w:val="21"/>
    </w:rPr>
  </w:style>
  <w:style w:type="paragraph" w:styleId="a8">
    <w:name w:val="annotation text"/>
    <w:basedOn w:val="a"/>
    <w:link w:val="Char1"/>
    <w:rsid w:val="000F73D7"/>
    <w:pPr>
      <w:jc w:val="left"/>
    </w:pPr>
    <w:rPr>
      <w:szCs w:val="24"/>
    </w:rPr>
  </w:style>
  <w:style w:type="character" w:customStyle="1" w:styleId="Char1">
    <w:name w:val="批注文字 Char"/>
    <w:basedOn w:val="a0"/>
    <w:link w:val="a8"/>
    <w:rsid w:val="000F73D7"/>
    <w:rPr>
      <w:rFonts w:ascii="Times New Roman" w:eastAsia="宋体" w:hAnsi="Times New Roman" w:cs="Times New Roman"/>
      <w:szCs w:val="24"/>
    </w:rPr>
  </w:style>
  <w:style w:type="paragraph" w:styleId="a9">
    <w:name w:val="Balloon Text"/>
    <w:basedOn w:val="a"/>
    <w:link w:val="Char2"/>
    <w:uiPriority w:val="99"/>
    <w:semiHidden/>
    <w:rsid w:val="000F73D7"/>
    <w:rPr>
      <w:sz w:val="18"/>
      <w:szCs w:val="18"/>
    </w:rPr>
  </w:style>
  <w:style w:type="character" w:customStyle="1" w:styleId="Char2">
    <w:name w:val="批注框文本 Char"/>
    <w:basedOn w:val="a0"/>
    <w:link w:val="a9"/>
    <w:uiPriority w:val="99"/>
    <w:semiHidden/>
    <w:rsid w:val="000F73D7"/>
    <w:rPr>
      <w:rFonts w:ascii="Times New Roman" w:eastAsia="宋体" w:hAnsi="Times New Roman" w:cs="Times New Roman"/>
      <w:sz w:val="18"/>
      <w:szCs w:val="18"/>
    </w:rPr>
  </w:style>
  <w:style w:type="paragraph" w:styleId="aa">
    <w:name w:val="No Spacing"/>
    <w:link w:val="Char3"/>
    <w:uiPriority w:val="1"/>
    <w:qFormat/>
    <w:rsid w:val="000F73D7"/>
    <w:pPr>
      <w:widowControl w:val="0"/>
      <w:jc w:val="both"/>
    </w:pPr>
    <w:rPr>
      <w:rFonts w:ascii="Calibri" w:eastAsia="宋体" w:hAnsi="Calibri" w:cs="Times New Roman"/>
    </w:rPr>
  </w:style>
  <w:style w:type="paragraph" w:styleId="ab">
    <w:name w:val="Plain Text"/>
    <w:aliases w:val=" Char, Char Char Char,Char,Char Char,Char Char Char,Plain Te,Plain Text,普通,普通文字,普通文字 Char,标题1,标题1 Char Char,标题1 Char Char Char Char Char,游,游数的,游数的格式,纯文本 Char Char,纯文本 Char Char Char,纯文本 Char Char1,纯文本 Char Char1 Char Char Char,纯文本 Char1"/>
    <w:basedOn w:val="a"/>
    <w:link w:val="Char20"/>
    <w:rsid w:val="000F73D7"/>
    <w:rPr>
      <w:rFonts w:ascii="宋体" w:hAnsi="Courier New" w:cs="Courier New"/>
      <w:szCs w:val="21"/>
    </w:rPr>
  </w:style>
  <w:style w:type="character" w:customStyle="1" w:styleId="Char4">
    <w:name w:val="纯文本 Char"/>
    <w:basedOn w:val="a0"/>
    <w:rsid w:val="000F73D7"/>
    <w:rPr>
      <w:rFonts w:ascii="宋体" w:eastAsia="宋体" w:hAnsi="Courier New" w:cs="Courier New"/>
      <w:szCs w:val="21"/>
    </w:rPr>
  </w:style>
  <w:style w:type="character" w:customStyle="1" w:styleId="Char20">
    <w:name w:val="纯文本 Char2"/>
    <w:aliases w:val=" Char Char, Char Char Char Char,Char Char1,Char Char Char1,Char Char Char Char,Plain Te Char,Plain Text Char,普通 Char,普通文字 Char1,普通文字 Char Char,标题1 Char,标题1 Char Char Char,标题1 Char Char Char Char Char Char,游 Char,游数的 Char,游数的格式 Char"/>
    <w:link w:val="ab"/>
    <w:uiPriority w:val="99"/>
    <w:locked/>
    <w:rsid w:val="000F73D7"/>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0F73D7"/>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Char2">
    <w:name w:val="Char Char2"/>
    <w:rsid w:val="000F73D7"/>
    <w:rPr>
      <w:rFonts w:ascii="宋体" w:eastAsia="宋体" w:hAnsi="Courier New" w:cs="Courier New"/>
      <w:kern w:val="2"/>
      <w:sz w:val="21"/>
      <w:szCs w:val="21"/>
      <w:lang w:val="en-US" w:eastAsia="zh-CN" w:bidi="ar-SA"/>
    </w:rPr>
  </w:style>
  <w:style w:type="paragraph" w:styleId="ac">
    <w:name w:val="List Paragraph"/>
    <w:basedOn w:val="a"/>
    <w:uiPriority w:val="34"/>
    <w:qFormat/>
    <w:rsid w:val="000F73D7"/>
    <w:pPr>
      <w:ind w:firstLineChars="200" w:firstLine="420"/>
    </w:pPr>
    <w:rPr>
      <w:rFonts w:ascii="Calibri" w:hAnsi="Calibri"/>
    </w:rPr>
  </w:style>
  <w:style w:type="character" w:customStyle="1" w:styleId="Char3">
    <w:name w:val="无间隔 Char"/>
    <w:link w:val="aa"/>
    <w:uiPriority w:val="1"/>
    <w:rsid w:val="000F73D7"/>
    <w:rPr>
      <w:rFonts w:ascii="Calibri" w:eastAsia="宋体" w:hAnsi="Calibri" w:cs="Times New Roman"/>
    </w:rPr>
  </w:style>
  <w:style w:type="paragraph" w:customStyle="1" w:styleId="1">
    <w:name w:val="列出段落1"/>
    <w:basedOn w:val="a"/>
    <w:uiPriority w:val="34"/>
    <w:qFormat/>
    <w:rsid w:val="000F73D7"/>
    <w:pPr>
      <w:ind w:firstLineChars="200" w:firstLine="420"/>
    </w:pPr>
    <w:rPr>
      <w:rFonts w:ascii="Calibri" w:hAnsi="Calibri"/>
    </w:rPr>
  </w:style>
  <w:style w:type="paragraph" w:customStyle="1" w:styleId="DefaultParagraph">
    <w:name w:val="DefaultParagraph"/>
    <w:link w:val="DefaultParagraphCharChar"/>
    <w:qFormat/>
    <w:rsid w:val="000F73D7"/>
    <w:rPr>
      <w:rFonts w:ascii="Times New Roman" w:eastAsia="宋体" w:hAnsi="Calibri" w:cs="Times New Roman"/>
    </w:rPr>
  </w:style>
  <w:style w:type="paragraph" w:customStyle="1" w:styleId="2">
    <w:name w:val="列出段落2"/>
    <w:basedOn w:val="a"/>
    <w:uiPriority w:val="34"/>
    <w:qFormat/>
    <w:rsid w:val="000F73D7"/>
    <w:pPr>
      <w:ind w:firstLineChars="200" w:firstLine="420"/>
    </w:pPr>
    <w:rPr>
      <w:rFonts w:ascii="Calibri" w:hAnsi="Calibri"/>
    </w:rPr>
  </w:style>
  <w:style w:type="table" w:styleId="ad">
    <w:name w:val="Table Grid"/>
    <w:basedOn w:val="a1"/>
    <w:uiPriority w:val="59"/>
    <w:rsid w:val="000F73D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rsid w:val="000F73D7"/>
    <w:pPr>
      <w:spacing w:before="100" w:beforeAutospacing="1" w:after="100" w:afterAutospacing="1"/>
      <w:jc w:val="left"/>
    </w:pPr>
    <w:rPr>
      <w:kern w:val="0"/>
      <w:sz w:val="24"/>
    </w:rPr>
  </w:style>
  <w:style w:type="character" w:customStyle="1" w:styleId="apple-converted-space">
    <w:name w:val="apple-converted-space"/>
    <w:rsid w:val="000F73D7"/>
  </w:style>
  <w:style w:type="paragraph" w:customStyle="1" w:styleId="NewNew">
    <w:name w:val="正文 New New"/>
    <w:uiPriority w:val="99"/>
    <w:rsid w:val="000F73D7"/>
    <w:pPr>
      <w:widowControl w:val="0"/>
      <w:jc w:val="both"/>
    </w:pPr>
    <w:rPr>
      <w:rFonts w:ascii="Times New Roman" w:eastAsia="宋体" w:hAnsi="Times New Roman" w:cs="Times New Roman"/>
      <w:szCs w:val="24"/>
    </w:rPr>
  </w:style>
  <w:style w:type="paragraph" w:customStyle="1" w:styleId="New">
    <w:name w:val="正文 New"/>
    <w:uiPriority w:val="99"/>
    <w:rsid w:val="000F73D7"/>
    <w:pPr>
      <w:widowControl w:val="0"/>
      <w:jc w:val="both"/>
    </w:pPr>
    <w:rPr>
      <w:rFonts w:ascii="Times New Roman" w:eastAsia="宋体" w:hAnsi="Times New Roman" w:cs="Times New Roman"/>
      <w:szCs w:val="24"/>
    </w:rPr>
  </w:style>
  <w:style w:type="paragraph" w:styleId="20">
    <w:name w:val="Body Text Indent 2"/>
    <w:basedOn w:val="a"/>
    <w:link w:val="2Char"/>
    <w:uiPriority w:val="99"/>
    <w:unhideWhenUsed/>
    <w:rsid w:val="000F73D7"/>
    <w:pPr>
      <w:spacing w:after="120" w:line="480" w:lineRule="auto"/>
      <w:ind w:leftChars="200" w:left="420"/>
    </w:pPr>
    <w:rPr>
      <w:szCs w:val="20"/>
    </w:rPr>
  </w:style>
  <w:style w:type="character" w:customStyle="1" w:styleId="2Char">
    <w:name w:val="正文文本缩进 2 Char"/>
    <w:basedOn w:val="a0"/>
    <w:link w:val="20"/>
    <w:uiPriority w:val="99"/>
    <w:rsid w:val="000F73D7"/>
    <w:rPr>
      <w:rFonts w:ascii="Times New Roman" w:eastAsia="宋体" w:hAnsi="Times New Roman" w:cs="Times New Roman"/>
      <w:szCs w:val="20"/>
    </w:rPr>
  </w:style>
  <w:style w:type="character" w:styleId="af">
    <w:name w:val="FollowedHyperlink"/>
    <w:basedOn w:val="a0"/>
    <w:uiPriority w:val="99"/>
    <w:semiHidden/>
    <w:unhideWhenUsed/>
    <w:rsid w:val="007D5D6F"/>
    <w:rPr>
      <w:color w:val="800080" w:themeColor="followedHyperlink"/>
      <w:u w:val="single"/>
    </w:rPr>
  </w:style>
  <w:style w:type="character" w:customStyle="1" w:styleId="DefaultParagraphCharChar">
    <w:name w:val="DefaultParagraph Char Char"/>
    <w:link w:val="DefaultParagraph"/>
    <w:locked/>
    <w:rsid w:val="007D5D6F"/>
    <w:rPr>
      <w:rFonts w:ascii="Times New Roman" w:eastAsia="宋体" w:hAnsi="Calibri" w:cs="Times New Roman"/>
    </w:rPr>
  </w:style>
  <w:style w:type="character" w:customStyle="1" w:styleId="fontstyle71">
    <w:name w:val="fontstyle71"/>
    <w:rsid w:val="007D5D6F"/>
    <w:rPr>
      <w:rFonts w:ascii="Times New Roman" w:hAnsi="Times New Roman" w:cs="Times New Roman" w:hint="default"/>
      <w:i/>
      <w:iCs/>
      <w:color w:val="000000"/>
      <w:sz w:val="22"/>
      <w:szCs w:val="22"/>
    </w:rPr>
  </w:style>
  <w:style w:type="character" w:customStyle="1" w:styleId="qseq">
    <w:name w:val="qseq"/>
    <w:rsid w:val="007D5D6F"/>
  </w:style>
  <w:style w:type="character" w:customStyle="1" w:styleId="CharChar20">
    <w:name w:val="Char Char2"/>
    <w:rsid w:val="005B36D6"/>
    <w:rPr>
      <w:rFonts w:ascii="宋体" w:eastAsia="宋体" w:hAnsi="Courier New" w:cs="Courier New"/>
      <w:kern w:val="2"/>
      <w:sz w:val="21"/>
      <w:szCs w:val="21"/>
      <w:lang w:val="en-US" w:eastAsia="zh-CN" w:bidi="ar-SA"/>
    </w:rPr>
  </w:style>
  <w:style w:type="paragraph" w:customStyle="1" w:styleId="10">
    <w:name w:val="样式1"/>
    <w:basedOn w:val="a"/>
    <w:rsid w:val="005B36D6"/>
    <w:rPr>
      <w:sz w:val="28"/>
      <w:szCs w:val="24"/>
    </w:rPr>
  </w:style>
  <w:style w:type="table" w:styleId="af0">
    <w:name w:val="Table Theme"/>
    <w:basedOn w:val="a1"/>
    <w:rsid w:val="005B36D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
    <w:name w:val=" Char Char2"/>
    <w:rsid w:val="00F93134"/>
    <w:rPr>
      <w:rFonts w:ascii="宋体" w:eastAsia="宋体" w:hAnsi="Courier New" w:cs="Courier New"/>
      <w:kern w:val="2"/>
      <w:sz w:val="21"/>
      <w:szCs w:val="21"/>
      <w:lang w:val="en-US" w:eastAsia="zh-CN" w:bidi="ar-SA"/>
    </w:rPr>
  </w:style>
  <w:style w:type="character" w:customStyle="1" w:styleId="CharChar">
    <w:name w:val="物理量 Char Char"/>
    <w:link w:val="af1"/>
    <w:rsid w:val="00F93134"/>
    <w:rPr>
      <w:rFonts w:eastAsia="黑体"/>
      <w:i/>
    </w:rPr>
  </w:style>
  <w:style w:type="paragraph" w:customStyle="1" w:styleId="af1">
    <w:name w:val="物理量"/>
    <w:basedOn w:val="af2"/>
    <w:link w:val="CharChar"/>
    <w:rsid w:val="00F93134"/>
    <w:rPr>
      <w:rFonts w:asciiTheme="minorHAnsi" w:eastAsia="黑体" w:hAnsiTheme="minorHAnsi" w:cstheme="minorBidi"/>
      <w:i/>
    </w:rPr>
  </w:style>
  <w:style w:type="paragraph" w:styleId="af2">
    <w:name w:val="Body Text"/>
    <w:basedOn w:val="a"/>
    <w:link w:val="Char5"/>
    <w:rsid w:val="00F93134"/>
    <w:pPr>
      <w:spacing w:after="120"/>
    </w:pPr>
  </w:style>
  <w:style w:type="character" w:customStyle="1" w:styleId="Char5">
    <w:name w:val="正文文本 Char"/>
    <w:basedOn w:val="a0"/>
    <w:link w:val="af2"/>
    <w:rsid w:val="00F93134"/>
    <w:rPr>
      <w:rFonts w:ascii="Times New Roman" w:eastAsia="宋体" w:hAnsi="Times New Roman" w:cs="Times New Roman"/>
    </w:rPr>
  </w:style>
  <w:style w:type="paragraph" w:customStyle="1" w:styleId="Normal1">
    <w:name w:val="Normal_1"/>
    <w:qFormat/>
    <w:rsid w:val="00F93134"/>
    <w:pPr>
      <w:widowControl w:val="0"/>
      <w:jc w:val="both"/>
    </w:pPr>
    <w:rPr>
      <w:rFonts w:ascii="Time New Romans" w:eastAsia="宋体" w:hAnsi="Time New Romans" w:cs="宋体"/>
    </w:rPr>
  </w:style>
  <w:style w:type="paragraph" w:customStyle="1" w:styleId="Normal10">
    <w:name w:val="Normal_1_0"/>
    <w:qFormat/>
    <w:rsid w:val="00A977B7"/>
    <w:pPr>
      <w:widowControl w:val="0"/>
      <w:jc w:val="both"/>
    </w:pPr>
    <w:rPr>
      <w:rFonts w:ascii="Time New Romans" w:eastAsia="宋体" w:hAnsi="Time New Romans"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944">
      <w:bodyDiv w:val="1"/>
      <w:marLeft w:val="0"/>
      <w:marRight w:val="0"/>
      <w:marTop w:val="0"/>
      <w:marBottom w:val="0"/>
      <w:divBdr>
        <w:top w:val="none" w:sz="0" w:space="0" w:color="auto"/>
        <w:left w:val="none" w:sz="0" w:space="0" w:color="auto"/>
        <w:bottom w:val="none" w:sz="0" w:space="0" w:color="auto"/>
        <w:right w:val="none" w:sz="0" w:space="0" w:color="auto"/>
      </w:divBdr>
    </w:div>
    <w:div w:id="181480551">
      <w:bodyDiv w:val="1"/>
      <w:marLeft w:val="0"/>
      <w:marRight w:val="0"/>
      <w:marTop w:val="0"/>
      <w:marBottom w:val="0"/>
      <w:divBdr>
        <w:top w:val="none" w:sz="0" w:space="0" w:color="auto"/>
        <w:left w:val="none" w:sz="0" w:space="0" w:color="auto"/>
        <w:bottom w:val="none" w:sz="0" w:space="0" w:color="auto"/>
        <w:right w:val="none" w:sz="0" w:space="0" w:color="auto"/>
      </w:divBdr>
    </w:div>
    <w:div w:id="236288468">
      <w:bodyDiv w:val="1"/>
      <w:marLeft w:val="0"/>
      <w:marRight w:val="0"/>
      <w:marTop w:val="0"/>
      <w:marBottom w:val="0"/>
      <w:divBdr>
        <w:top w:val="none" w:sz="0" w:space="0" w:color="auto"/>
        <w:left w:val="none" w:sz="0" w:space="0" w:color="auto"/>
        <w:bottom w:val="none" w:sz="0" w:space="0" w:color="auto"/>
        <w:right w:val="none" w:sz="0" w:space="0" w:color="auto"/>
      </w:divBdr>
    </w:div>
    <w:div w:id="752626331">
      <w:bodyDiv w:val="1"/>
      <w:marLeft w:val="0"/>
      <w:marRight w:val="0"/>
      <w:marTop w:val="0"/>
      <w:marBottom w:val="0"/>
      <w:divBdr>
        <w:top w:val="none" w:sz="0" w:space="0" w:color="auto"/>
        <w:left w:val="none" w:sz="0" w:space="0" w:color="auto"/>
        <w:bottom w:val="none" w:sz="0" w:space="0" w:color="auto"/>
        <w:right w:val="none" w:sz="0" w:space="0" w:color="auto"/>
      </w:divBdr>
    </w:div>
    <w:div w:id="860362733">
      <w:bodyDiv w:val="1"/>
      <w:marLeft w:val="0"/>
      <w:marRight w:val="0"/>
      <w:marTop w:val="0"/>
      <w:marBottom w:val="0"/>
      <w:divBdr>
        <w:top w:val="none" w:sz="0" w:space="0" w:color="auto"/>
        <w:left w:val="none" w:sz="0" w:space="0" w:color="auto"/>
        <w:bottom w:val="none" w:sz="0" w:space="0" w:color="auto"/>
        <w:right w:val="none" w:sz="0" w:space="0" w:color="auto"/>
      </w:divBdr>
    </w:div>
    <w:div w:id="1069618855">
      <w:bodyDiv w:val="1"/>
      <w:marLeft w:val="0"/>
      <w:marRight w:val="0"/>
      <w:marTop w:val="0"/>
      <w:marBottom w:val="0"/>
      <w:divBdr>
        <w:top w:val="none" w:sz="0" w:space="0" w:color="auto"/>
        <w:left w:val="none" w:sz="0" w:space="0" w:color="auto"/>
        <w:bottom w:val="none" w:sz="0" w:space="0" w:color="auto"/>
        <w:right w:val="none" w:sz="0" w:space="0" w:color="auto"/>
      </w:divBdr>
    </w:div>
    <w:div w:id="1117917299">
      <w:bodyDiv w:val="1"/>
      <w:marLeft w:val="0"/>
      <w:marRight w:val="0"/>
      <w:marTop w:val="0"/>
      <w:marBottom w:val="0"/>
      <w:divBdr>
        <w:top w:val="none" w:sz="0" w:space="0" w:color="auto"/>
        <w:left w:val="none" w:sz="0" w:space="0" w:color="auto"/>
        <w:bottom w:val="none" w:sz="0" w:space="0" w:color="auto"/>
        <w:right w:val="none" w:sz="0" w:space="0" w:color="auto"/>
      </w:divBdr>
    </w:div>
    <w:div w:id="141508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baidu.com/s?wd=%E6%BC%8F%E7%94%B5%E4%BF%9D%E6%8A%A4%E5%99%A8&amp;tn=SE_PcZhidaonwhc_ngpagmjz&amp;rsv_dl=gh_pc_zhidao" TargetMode="External"/><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file:///C:\Users\Administrator\AppData\Roaming\Tencent\Users\631860775\QQ\WinTemp\RichOle\OJ@7ZXF(MROAR~IHH6%25%7b94F.jpg"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8.wmf"/><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oleObject" Target="embeddings/oleObject1.bin"/><Relationship Id="rId81" Type="http://schemas.openxmlformats.org/officeDocument/2006/relationships/image" Target="media/image69.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file:///C:\Users\Administrator\AppData\Roaming\Tencent\Users\631860775\QQ\WinTemp\RichOle\OJ@7ZXF(MROAR~IHH6%25%7b94F.jpg"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wmf"/><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oleObject" Target="embeddings/oleObject2.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2849</Words>
  <Characters>16241</Characters>
  <Application>Microsoft Office Word</Application>
  <DocSecurity>0</DocSecurity>
  <Lines>135</Lines>
  <Paragraphs>38</Paragraphs>
  <ScaleCrop>false</ScaleCrop>
  <Company>China</Company>
  <LinksUpToDate>false</LinksUpToDate>
  <CharactersWithSpaces>19052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2020-05-12T22:12:00Z</dcterms:created>
  <dcterms:modified xsi:type="dcterms:W3CDTF">2020-05-12T22:12:00Z</dcterms:modified>
</cp:coreProperties>
</file>